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3b41" w14:textId="4a33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декабря 2024 года № 26/155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24 декабря 2025 года № 37/221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Байдибек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Алмалы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Боралдай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Боген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109092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4 613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Борлысай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- 124 567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Жамбыл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118 544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Мынбулак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Шаян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25 759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25 759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