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60cc" w14:textId="a536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района Байдибек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6 октября 2025 года № 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№123 "Об утверждении Типовых регламентов акиматов области (города республиканского значения, столицы) и района (города областного значения)", акимат района Байдибек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Байдибек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Б.Қырғызалиев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района Байдибек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Байдибек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№123 "Об утверждении Типовых регламентов акиматов области (города республиканского значения, столицы) и района (города областного значения)" и устанавливает порядок подготовки и проведения заседаний акимата района Байдибек (далее – акимат), подготовки и оформления проектов актов акимата и акима района Байдибек (далее – аким), а также организацию исполнения актов и поручений Президента, Правительства, Премьер-Министра Республики Казахстан, акимата и акима области (города республиканского значения, столицы),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маслихата.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района (далее – аппарат).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нормативных правовых актов и утверждаемом распоряжением акима.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Заместители акима и руководитель аппарата обеспечивают соблюдение установленного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прохождения вносимых на рассмотрение проектов постановлений акимата, решений и распоряжений акима.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 и другим должностным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аулов (сел), аульных (сельских)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Законом Республики Казахстан "О правовых актах"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области, района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