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43c0" w14:textId="1d14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утверждении Регламента аппарата акима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16 июня 2025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аппарата акима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Заместители акима города, руководитель аппарата акима города, руководители исполнительных органов финансируемых из местного бюджета, сотрудники аппарата акима города в установленном законодательством порядке обеспечить соблюдение настоящего Регламента.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города Туркестан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аппарата акима города Туркестан (далее – Регламент) разработан в целях организации работы аппарата и устанавливает внутренний порядок деятельности аппарата акима города Туркестан (далее – Аппарат) и исполнительных органов финансируемых из местного бюджета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города Туркестан (далее – акима города), а также контролирует ход исполнения административных актов, принятых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Аппарата регламентируется Конституцией Республики Казахстан, Административным процедурно-процессуальным кодексом Республики Казахстан (далее-Кодекс), Законом Республики Казахстан "О местном государственном управлении и самоуправлении в Республике Казахстан", Законом Республики Казахстан "Об особом статусе города Туркестана"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акима города, руководитель аппарата акима города выполняют функции в соответствии с распределением обязанностей, согласно утвержденному распоряжению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города или невозможности выполнения им своих обязанностей, его полномочия осуществляет заместитель акима города согласно распоряжению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Регламент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области, акимата и акима города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Регламента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города, а также приказов и поручении руководителя аппарата акима города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области, акимата и акима города, его заместителей, руководителя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города , алгоритмов работы местных исполнительных органов города,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города формируется организационно-инспекторским отделам аппарата акима города (далее – Орготдел). Внесение изменений в график акима города осуществляется Орготделом на основании предложений заместителей акима города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города, руководителя Аппарата и заинтересованных отделов на месяц.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Отделы, руководитель пресс-службы аппарат акима города (далее-Пресс секретарь), помощники и советники акима города при подготовке проектов выступлений, статей, интервью, а также иных материалов к официальным мероприятиям с участием руководства города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Орготдел за 5 (пять) рабочих дней уведомляет отделы и заинтересованные учреждении о предстоящем мероприятии, за исключением срочных.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Задействованные в мероприятии отделы и заинтересованные учреждении за 3 (три) рабочих дня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 согласно приложению 1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программу и порядок ведения согласно приложению 2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 и список участников мероприятия согласно приложению 3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выступления на государственном языке согласно приложению 4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Орготдел аппарата акима города по внутренней сети электронного документооборота или по линии служебной корреспонденции, подписанные руководителем отдела чей вопрос рассматривается.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города осуществляют ответственные за организацию мероприятия отделы с участием задействованных учреждением.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Проекты выступлений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позднее, чем за 2 (два) рабочих дней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города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города, не позднее чем за 1 (один) рабочий день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города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города,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– СМИ) в мероприятиях согласовывается с Пресс-секретарьем, руководителем отдела Внутренней политики города Туркестан и курирующим заместителем акима города за 2 (два) рабочих дня до проведения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и проведения заседания акимата, проводимых под председательством акима города, либо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Заседания акимата являются открытыми и ведутся на государственном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заседаниях акимата могут присутствовать депутаты маслихата, руководители территориальных подразделений местных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Подготовленные к рассмотрению на заседании материалы на государственном и русском языках вносятся в Орготдел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слайды (в цветном изображении);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согласованы с заместителем акима города по курируемым вопросам, руководителем рабочего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города, первых руководителей территориальных (по согласованию) и исполнительных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Орготдел формирует пакет документов, представленных отделами, и передает руководителю Аппарата в срок за 1 (один) рабочий день до заседания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города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города,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Орготдел обеспечивает рассадку участников заседания акимата, подключение аудио или видео аппаратуры обеспечивается отделом по обеспечение информационной безопасности и цифрафизации.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заседании акимата ведется протокол приложению 5 к регламенту,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обеспечения документации аппарата акима города (далее – Отдел ОД)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города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ОД.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Пресс-секретарь совместно с отделам внутренней политики города Туркестан не позднее 1 (одного) рабочего дня с момента завершения заседания акимата города обеспечивают освещение его работы в региональных печатных (при необходимости) и электронных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аппаратных совещаний под председательством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Подготовка материалов и проведение аппаратных совещаний под председательством акима города (далее – Аппаратное совещание) осуществляется заместителями акима города, территориальными (по согласованию) и исполнительными органами города,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аппаратных совещаниях председательствует аким города, в его отсутствие – исполняющий обязанности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аппаратных совещаниях принимают участие заместители акима города , руководитель Аппарата,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Руководитель Аппарата в рабочем порядке согласовывает с акимом города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утверждения акимом города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систему Documentolog (ОДО)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дня до аппаратного совещания, представляют следующие материалы в Орготдел: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Руководители отделов, за 2 (два) рабочих дня до аппаратного совещания, согласовывают представленные материалы с курирующим заместителем акима города и представляют согласованные материалы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Орготдел за 1 (один) рабочий день до аппаратного совещания должен подготовить порядок ведения акиму города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формирования готовых материалов Орготдел передает документы руководителю Аппарата, который представляет готовые материалы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города по курируемым вопросам, руководителями отделов,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города,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согласованию руководителя Аппарата рассадку участников обеспечивает Орготдел, подключение аудио или видео аппаратуры обеспечивается отделом по обеспечение информационной безопасности и цифрафизации.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аппаратных совещаниях ведется протокол, в котором указываются поручения акима города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отделом ОД, на основе представленных предложений соответствующими отделами, визируется руководителем юридического отдела, заместителями акима города по курирующим вопросам, руководителем Аппарата и подписывается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Контроль и мониторинг хода исполнения поручений, данных на аппаратных совещаниях осуществляются отделом ОД, с предоставленными соответствующими оценками отраслевых отделов об исполнении протокольного поручения.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оформления протоколов по итогам совещаний с участием акима города в аппарате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Протоколы (при необходимости стенограммы) официальных визитов, отчет акима города перед населением и ежегодное обсуждение Послания Главы государства обеспечивает Орготдел совместно с соответствующими отделами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города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города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города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Контроль и мониторинг за оформлением и предоставлением протоколов в срок осуществляет Отдел ОД и ответственные отделы аппарата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ОД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ОД еженедельно (в понедельник) по итогам недели представляет руководителю аппарата и (или) его заместителям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Сотрудники отделов, ответственные за подготовку мероприятий, в электронном виде передают в Отдел ОД протокол и указатель рассылки. Регистрацию с присвоением номера протокола и рассылку осуществляет Отдел 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Протоколы заседаний акимата города оформляются отделом ОД и согласовываются с заместителем руководителя Аппарата и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Информацию по исполнению протокольных поручений акима города необходимо вносить в аппарат акима города отработанным соответствующим отделом за подписью первого руководителя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Оформление, прохождение, рассмотрение входящей и исходящей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Порядок и условия организации электронного документооборота в Аппарате определяются в соответствии с Законом Республики Казахстан "Об электронном документе и электронной цифровой подписи",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Организация и ведение секретного делопроизводства осуществляется главным инспектором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города в соответствии с постановлением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 ведение делопроизводства (учет, сохранность и своевременное прохождение документов, контроль за их исполнением) и состояние системы ОДО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Инструктирование вновь назначенных и контроль работы сотрудников Аппарата в системе ОДО осуществляется руководителями отделов и ответственными специалистами отдела ОД и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знакомит вновь принимаемых сотрудников с Положением об аппарате акима города Туркестан, Регламентом акимата города Туркестан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акима города за подписью первых руководителей (местных исполнительных органов, а также иных государственных органов и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заместителей акима города, руководителя аппарата за подписью первых руководителей и их заместителей (местных исполнительных органов, а также иных государственных органов и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Аппарата за подписью первых руководителей и их заместителей (местных исполнительных органов, а также иных государственных органов и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Вся входящая корреспонденция принимается на государственном языке (при необходимости - на других языках) и регистрируется отделом ОД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19.00 часов до конца рабочего дня корреспонденция при наличии пометок "ШҰҒЫЛ", "ӨТЕ ШҰҒЫЛ", "СРОЧНО", "ВЕСЬМА СРОЧНО" принимается непосредственно отделом 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города с обязательной последующей передачей их на регистрацию в Отдел 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ОД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системе ОДО, ставятся на контроль и распределяются отделом ОД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системе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ОД регистрация, распределение, оформление и доведение корреспонденции до адресатов осуществляется по системе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системы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области, его заместителей, руководителя Аппарата,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актуальность информации, размещаемых на сайтах государственного органов ИПГО, несет ответственный исполнитель и руководитель государственного органа (аким района, 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Отдел ОД в тот же день соответствующему государственному органу по системе ОДО, кроме корреспонденции Администрации Президента Республики Казахстан, Парламента и Аппарата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ОД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ОД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Поступающие в Аппарат акима города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города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и поручения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и обращения, адресованные лично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города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города,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Аким города дает поручения и налагает резолюции всем без исключения подразделениям городского акимата,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города дают поручения и налагают резолюции структурным подразделениям городского акимата, акимам районов и города по курируемым вопросам, а также отделам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Поступающие в аппарат акима города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Документы для отправки передаются полностью оформленными. Сотрудник отдела ОД,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Отправка документов, минуя отдел ОД,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Исходящие служебные документы оформляются на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системы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Исходящие письма за подписью заместителей акима города должны согласовываться руководителем соответствующего отдела и в случае необходимости соответствующим главным инспектором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города (по вопросам исполнения/не исполнения должностных/ функциональных обязанностей) посредством системы ОДО вносится непосредственно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подготовки, оформления и согласования проектов актов акима, акимата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Подготовка проектов актов акима, акимата города осуществляется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Постановления акимата города, решения акима города,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города на бумажных носителях подлежат заверению печатью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аппарата акима города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случае исполнения поручений, прикладываются копии поручений (протоколов и т.д.), во исполнение которых разработаны проекты актов акима,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 проектам актов, влекущим увеличение государственных расходов или уменьшение государственных доходов, прикладываются заключения областной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случае несоответствия проекта постановления требованиям, настоящего регламента отдел ОД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города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города, руководителя аппарата, или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города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города - 10 рабочих дней (для предварительного согласования во всех согласующих отделах – всего 5 рабочих дней и для согласования со всеми членами акимата –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города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города,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отдел ОД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города, решения или распоряжения акима города, а также приказа руководителя аппарата создается и подписывается в системе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города осуществляется Отдел 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города подлинники актов заверяются гербовой печатью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Подлинники постановлений акимата, решений и распоряжений акима города относятся к документам постоянного хранения и хранятся в Аппарате, далее они передаются на государственное хранение в региональный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Своевременную рассылку заверенных копий актов осуществляет Отдел ОД согласно листу рассылки.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Организация контроля исполнения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Республики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приказы, протокола, постановления акимата, поручения руководства города,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Акты и поручения акимата и акима города,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протокольных поручений, содержащихся в протоколах заседаний Правительства Республики Казахстан и совещаний Президента, руководства Правительства Республики Казахстан и Руководителя Аппарата Правительства Республики Казахстан, акима области, исчисляются со дня поступления поручения в государственный орган (организацию).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на заседании (совещании) был назван срок исполнения конкретного поручения, то соответствующие государственные органы (в том числе должностные лица, непосредственно присутствовавшие на совещании, докладывают первому руководителю государственного органа о соответствующих поручениях для организации их исполнения), в адрес которых было дано поручение,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ОД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ОД,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отдела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Продление сроков исполнения пунктов актов и поручений акимата, акима города 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города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города, его заместителей и руководителя аппарата, более двух раз рассматривается вопрос о дисциплинарном наказании руководителей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Контроль сроков за своевременным исполнением протокольных поручений акима города возлагается на отдел 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города возлагается на заместителей акима города, руководителя Аппарата,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Акты и поручения акимата и акима города снимаются с контроля на основании служебной записки соответствующих отделов при согласии акима города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города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города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 итогам каждого квартала до 20 числа месяца, следующего за последним месяцем квартала отдел ОД представляет итоговый отчет по исполнению поручений акима области и акима города на имя акима города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города о ходе выполнения актов и поручений акимата области и акима города, обеспечивает деятельность акима города по контролю над их исполнением.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Рассмотрение обращений физических и юридических лиц и организация приема граждан в Аппарате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Рассмотрение обращений и прием граждан в Аппарате осуществляются в соответствии с Кодексом, Законами Республикм Казахстан "О масс-медиа", "О доступе к информации", Типовым регламентом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утвержденного постановлением Правительства Республики Казахстан от 15 марта 2023 года №214, положением личного приема физических лиц и представителей юридических лиц должностными лицами аппарата акима города Туркестан, утвержденный распорожением акима города от 11 ноября 2024 года №79-ө,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Работа с обращениями физических и юридических лиц (а также поступившие на электронную почту, сайт и ватсап акима города) производится отделом по контролю за рассмотрением обращений и мониторинга оказания государственных услуг аппарата акима города Туркестан (далее – Отдел обращений).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Обращение, сообщение, запрос, отклик и предложение, поступившие в аппарат акима города,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Регистрация обращения, сообщения, запроса, отклика и предложения производится в сроки, предусмотренные частью 3 статьи 64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Прием, регистрация, возврат производит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 города обращений физических и юридических лиц отдел обращения проверяет его на соответствие требованиям, указанного в статье 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статьей 63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города, его заместителям 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обращений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Обращение, поданное в устной форме, заносится в отдельный протокол должностным лицом или работником отдела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обращений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Организация личного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Аким города, его заместители и руководитель аппарата проводят личный прием граждан согласно графику, утвержденного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Отдел обращений за 1 (один) рабочий день вносит список лиц, записанных на прием, акиму города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На приеме у акима города обязательно присутствие руководителя Аппарата, соответствующих руководителей государственных органов и организаций, соответствующих руководителей отделов аппарата акима города сотрудника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 окончанию приема отдел обращений организует исполнение поручений акима города,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Режим рабочего времени и порядок организации пропускного и внутриобъектного режима в здании и на территории 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Кадровая служба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Кадровое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Должностные инструкции, которыми определяются должностные полномочия руководителей и сотрудников Аппарата разрабатываются кадровой службой, руководителям Аппарата согласовываются и утверждаются распоряжением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Характеристики заместителей акима города, руководителя аппарата, подписываются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руководителей структурных подразделений согласовываются курирующими заместителями акима города и подписываются акимом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Справки о подтверждении работы акима города, его заместителей, руководителя аппарата и сотрудников Аппарата подписываются руководством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Оценка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Оценка деятельности административных государственных служащих осуществляется в соответствии с Методики оценки деятельности административных государственных служащих корпуса "Б" аппарата акима города Туркестани исполнительных органов, финансируемых из местного бюджета, утвержденными постановлением акимата города от 1 июля 2023 года №238.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целях осуществления контроля достижения ключевых целевых индикаторов (далее – КЦИ) заместителей акима города, руководителя аппарата и руководителями структурных подразделений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осуществления мониторинга служба управления персоналом аппарата акима города осуществляет сбор материала, по итогам которого вносит информацию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Результаты оценки, представленные акиму города, размещаются в информационной системе "Е-қызмет" службой управления персоналом аппарата акима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Управление информационными технологиями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особом статусе города Туркестана", "Об информатизации", "О доступе к информации" и отдел по обеспечение информационной безопасности и цифрафизации аппарата акима города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установки видеокамер и проведения мониторинга видеонаблюдения в местах массового скопления граждан на территории города Туркестана при наличии согласия собственников по согласованию с органами внутренних дел Республики Казахстан и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уровня открытости и доступности интернет-ресурса Аппарата и оценку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отделов по вопросам обеспечения доступа к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Финансовое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Финансирование Аппарата осуществляется за счет средств республиканского, областного и местного бюджетов. Финансовая деятельность регламентируется Бюджетным кодексом Республики Казахстан, нормативными правовыми актами по бухгалтерскому учету и финансовой отчетности, положением о бухгалтерском учете и государственных закупок и иными нормативными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Основной задачей отдел бухгалтерии Аппарата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ее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Ответственность за соблюдение Регламента работы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За нарушение пунктов настоящего Регламента несут ответственность заместители акима города, руководитель Аппарата, руководители исполнительных органов,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под председательством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Место проведения: Время: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Формат: Список участников аппаратного/оперативного совещания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участвующие в зале акима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акима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заинтересованных учреждении и 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Инные участники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Туркестан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города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. Контроль за исполнением протокольных поручений возлагается на ОД Аппарата акима города Туркестан.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