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d486" w14:textId="f07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наименования улицы села Байылдыр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Байылдыр города Кентау Туркестанской области от 1 декабря 2025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№148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Туркестанской области от 13 августа 2025 года и с учетом мнения жителей села Байылдыр, аким села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Байылдыр города Кентау улицу "М.Кутузова" переименовать в "Әлихан Бөкейхан", улицу "Володарского" переименовать в "Кенесары хан", а улицу "Новостройка" переименовать в "Қажымұқан".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села Байылдыр Шамсутдинова 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Байылдыр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