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5f43" w14:textId="f40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163 "О бюджете села Байылдыр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декабря 2025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Байылдыр города Кентау на 2025-2027 годы" от 25 декабря 2024 года №163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Байылдыр на 2025-2027 годы согласно приложениям 1, 2 и 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77 179,0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–335,0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