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33ea" w14:textId="b7c3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161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9 декабря 2025 года №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городском бюджете на 2025-2027 годы" от 25 декабря 2024 года № 161 (Регистрационный номер акта в Государственном реестре нормативных правовых актов Республики Казахстан №204898)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городской бюджет города Кентау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20 620 049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4 170 526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16 189 917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–20 751 079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894 078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806 298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-218 810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218 810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894 078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806 298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131 030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резерв акимата города на 2025 год в сумме 84 196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 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