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ebc0d" w14:textId="7debc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Арыс от 27 декабря 2024 года № 28/159-VІІІ "О бюджетах сельских округов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6 ноября 2025 года № 38/215-VІІІ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Арыс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Арыс от 27 декабря 2024 года №28/159-VІІІ "О бюджетах сельских округов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 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сельского округа Акдала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103 635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16 368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87 267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103 882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> изложить в новой редакции;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Утвердить бюджет сельского округа Байыркум на 2025-2027 годы согласно приложениям 4, 5 и 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235 949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177 629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236 686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737 тысяч тенге.".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> 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Утвердить бюджет сельского округа Дермене на 2025-2027 годы согласно приложениям 7, 8 и 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120 653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17 551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103 102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120 925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> 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Утвердить бюджет сельского округа Жидели на 2025-2027 годы согласно приложениям 10, 11 и 12 соответственно, в том числе на 2025 года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9 049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89 509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100 617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> 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Утвердить бюджет сельского округа Кожатогай на 2025-2027 годы согласно приложениям 13, 14 и 15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126 896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19 446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107 450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128 704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- 1 808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1 808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> 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Утвердить бюджет сельского округа Монтайтас на 2025-2027 годы согласно приложениям 16, 17 и 18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117 108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15 916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1 857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99 335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118 105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1, 2, 3, 4, 5, 6 к настоящему решению.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№38/215-VIII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№28/159-VIII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Акдала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№38/215-VIII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№28/159-VIII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Байыркум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№38/215-VIII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№28/159-VIII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Дермене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№38/215-VIII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Жидели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№38/215-VIII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№28/159-VIII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Кожатогай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№38/215-VIII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Монтайтас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