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c862" w14:textId="dd7c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финансируемых из городского бюджета и административных государственных служащих аппарат акима города и аппаратов акимов сельских округов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6 ноября 2025 года № 702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в </w:t>
      </w:r>
      <w:r>
        <w:rPr>
          <w:rFonts w:ascii="Times New Roman"/>
          <w:b w:val="false"/>
          <w:i w:val="false"/>
          <w:color w:val="000000"/>
          <w:sz w:val="28"/>
        </w:rPr>
        <w:t>статью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 и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за №16299)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финансируемых из городского бюджета и административных государственных служащих аппарат акима города и аппаратов акимов сельских округов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1 июля 2023 года №324 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Арыс корпуса "Б".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акима" города Арыс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принятии нормативно правового акта, не подлежащего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города Арыс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Арыс.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вступаев в силу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 "6"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№702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финансируемых из городского бюджета и административных государственных служащих аппарат акима города и аппаратов акимов сельских округов города Арыс Глава 1.Общие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финансируемых из городского бюджета и административных государственных служащих аппарат акима города и аппаратов акимов сельских округов города Арыс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исполнительных органов финансируемых из городского бюджета и административных государственных служащих аппарат акима города и аппаратов акимов сельских округов города Арыс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государственного учреждения "Аппарат акима города Арыс"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