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21f0" w14:textId="ce12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 и определении видов общественных работ для отбывания наказания в виде привлечения к общественным работам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12 сентября 2025 года № 590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31, </w:t>
      </w:r>
      <w:r>
        <w:rPr>
          <w:rFonts w:ascii="Times New Roman"/>
          <w:b w:val="false"/>
          <w:i w:val="false"/>
          <w:color w:val="000000"/>
          <w:sz w:val="28"/>
        </w:rPr>
        <w:t>подпунктом 12-10)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июня 2017 года №386 "Об утверждении Правил организации выполнения общественных работ лицами, осужденными к данному виду наказания" (зарегистрирован в Реестре государственной регистрации нормативных правовых актов за № 15311) акимат города Арыс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организаций и виды общественных работ, для отбывания наказания в виде привлечения к общественным работам, выполняемых в рамках исполнения наказания по решению суда,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Арыс.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К.Манкараев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"_12_" _сентября__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№_590__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и видов общественных работ для исполнения наказания осужденных в виде привлечения к общественным работам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Акдала" города Арыс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Озеление, благоустройство и очистка мусора сельского округа, посадка саженцев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Дермене" города Арыс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Озеление, благоустройство и очистка мусора сельского округа, посадка саженцев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Монтайтас" акимат города Арыс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Озеление, благоустройство и очистка мусора сельского округа, посадка саженцев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Байыркум" города Арыс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Озеление, благоустройство и очистка мусора сельского округа, посадка саженцев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Жидели" города Арыс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Озеление, благоустройство и очистка мусора сельского округа, посадка саженцев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Кожатогай" города Арыс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Озеление, благоустройство и очистка мусора сельского округа, посадка саженцев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"Жасыл Арыс" "Отдела жилищно-коммунального хозяйства, пассажирского транспорта и автомобильных дорог города Арыс"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Озеление, благоустройство и очистка мусора сельского округа, посадка саженцев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огранищенной ответственностью "Kazakh Real Stroi"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Озеление, благоустройство и очистка мусора сельского округа, посадка саженцев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огранищенной ответственностью "Акаба-Сервис"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Озеление, благоустройство и очистка мусора сельского округа, посадка саженцев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