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ef01" w14:textId="861ef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регистрации изменении и дополнении в Положение государственного учреждения "Отдел занятости и социальных программ" города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4 апреля 2025 года № 194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2021года № 590 "О некоторых вопросах организации деятельности государственных органов и их структурных подразделений",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юстиции Республики Казахстан от 29 мая 2020 года № 66 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представительств",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государственного учреждения "Отдел занятости и социальных программ" города Арыс в новой редакции.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занятости и социальных программ" города Арыс А.Адилбекову обеспечить регистрацию Положения государственного учреждения в органах юстиции в соответствии с действующим законодательством.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Исполнение настоящего постановления возложить на руководителя государственного учреждения "Отдел занятости и социальных программ" города Арыс А.Адилбекова.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Арыс Е.Куандыка.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К.Манкараев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"_4_" _апреля__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№_194__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программ" города Арыс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программ" города Арыс (далее – Учреждение) является государственным органом Республики Казахстан, осуществляющим руководство в сферах занятости, социальных программ, оказания специальных социальных услуг, выдачи, продления и отзыва разрешений трудовым иммигрантам;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занятости и социальных программ" города Арыс имеет следующие подведомственные учреждения: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"Социальный центр "Асыл жүрек" государственного учреждения "Отдел занятости и социальных программ"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поддержки семьи" государственного учреждения "Отдел занятости и социальных программ" города Арыс;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Учреждение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бюджетным законодательством Республики Казахстан;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Учреждение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Учреждения утверждаются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160100, Республика Казахстан, Туркестанская область, город Арыс, улица Т.Тажибаева, №1;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Учреждения;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республиканского и местного бюджетов в соответствии с бюджетным законодательством Республики Казахстан;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занятости, социальной защиты населения, оказания специальных социальных услуг и выдачи, продления и отзыва разрешений трудовым иммигрантам;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учреждений, находящихся под управлением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целей, предусмотренных законодательством Республики Казахстан.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Учреждения в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организовать деятельность государственного учреждения "Отдел занятости и социальных программ" города Арыс; - осуществление иных прав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и иных центральных исполнительных органов Республики Казахстан, а также акима и акимата области, акима и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качественное и своевременное оказание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функций органа государственного управления в отношении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выполнение иных обязанностей, предусмотренных законодательством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подведомственных государственных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функций рабочего органа специальной комиссии по рассмотрению заявления лица (семьи), претендующего на оказание социальной помощи в связи с наступлением трудной жизненной ситуации, и вынесению заключения о необходимости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прогнозирование потребности бюджетных средств и реализация социальных программ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государственных услуг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Назначение и выплата социальной помощи, предусмотренной законодательством Республики Казахстан, за счет средств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обращений физических и юридических лиц и принятие необходимых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некоммерческими (неправительственными)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вынесение решения о предоставлении специальных социальных услуг лицу (семье), находящемуся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функций по опеке и попечительству в отношении совершеннолетних граждан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реализация в пределах компетенции мероприятий, обеспечивающих содействие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иных функций,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предоставляет "Государственную социальную помощь" гражданам, среднедушевой доход которых не превышает черту бедности;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оказывает "Жилищную" помощь за счет бюджетных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 уиверждении Правил выдачи, продления и отзыва разрешений трудовым иммигрантом;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 протезно-ортопедической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 обеспечению сурдотехническими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 охвату тифлотехническими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 охвату специальными средствами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 санаторно-курортному лечению;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 оказанию услуги индивидуального помощника инвалидам первой группы, имеющим затруднения в передвижении;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 услугам специалиста жестового языка для инвалидов по слуху;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 обеспечению обязательными гигиеническими средствами.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Учреждения осуществляется руководителем, который несет персональную ответственность за выполнение возложенных на Учреждение задач и осуществление им своих полномочий;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Руководитель Учреждения назначается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Руководитель Учреждения имеет заместителя, который назначается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 и трудовым законодательством Республики Казахстан;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Учреждения: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руководителей: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"Социальный центр "Асыл жүрек" государственного учреждения "Отдел занятости и социальных программ" города Арыс.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поддержки семьи" государственного учреждения "Отдел занятости и социальных программ" города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назначает на должности и освобождает от должностей работников Учреждения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 порядке решает вопросы поощрения, оказания материальной помощи, наложения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 пределах установленной численности и фонда оплаты труда штатные расписания работников Учреждения и подведомственных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планы финансирования администратора бюджетных программ и Учреждения по обязательствам и платежам;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непринятие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Учреждения в период его отсутствия, в соответствии с действующим законодательством, осуществляется лицом, его замещающим.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Руководитель Учреждения определяет полномочия своего заместителя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 может иметь на праве оперативного управления обособленное имущество в случаях, предусмотренных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Казахстан;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Учреждением, относится к коммунальной собственности;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Учреждение не вправе самостоятельно отчуждать или иным способом распоряжаться закрепленными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Учреждения осуществляются в соответствии с гражданским законодательством Республики Казахстан.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"Социальный центр "Асыл жүрек" государственного учреждения "Отдел занятости и социальных программ" города Арыс.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поддержки семьи" государственного учреждения "Отдел занятости и социальных программ" города Арыс.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