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a72b" w14:textId="78ca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25 июня 2025 года № 17/239-VIII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№5/48-VIІ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Ромиплостим 250 мкг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 до 18 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Кайендра 0,25 мг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 (Рулитек) 50 мг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