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5bf2" w14:textId="a145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внутрихозяйственных ирригационных и коллекторно-дренажных систем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16 октября 2025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 181-НҚ "Об утверждении Типовых правил эксплуатации ирригационных и коллекторно-дренажных систем" (зарегистрировано в Реестре государственной регистрации нормативных правовых актов за № 36506),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эксплуатации внутрихозяйственных ирригационных и коллекторно-дренажных систем 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Туркестанской области" в установленном законодательством Республики Казахстан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внутрихозяйственных ирригационных и коллекторно-дренажных систем в Туркестанской области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ирригационных внутри-хозяйственных и коллекторно-дренажных систем в Туркестанской области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определяют порядок эксплуатации внутрихозяйственных ирригационных и коллекторно-дренажных систем (далее - Систем).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Cистемы подразделяются на магистральные, межхозяйственные и внутрихозяйственные.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гидро-мелиоративных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- совокупность факторов, действующих на системы при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- это дренажные системы предназначенные для понижения уровня грунтовых вод путем отвода излишнего их объема за пределами массива орошения;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кодексом Республики Казахстан (далее - собственник).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обнаружение неполадок с уведомлением бассейновой водной инспекции по охране и регулированию использования водных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содержание в исправном состоянии систем электропитания, обогрева, дренажа, вентиляции и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окончании поливного сезона осуществляется консервация насосной станции, включающая: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дрен, коллекторов, водоприемных и выпускных сооружений от засоров, заилений и иных отложений;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