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3256" w14:textId="70c3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февраля 2025 года № 41. Утратило силу постановлением акимата Туркестанской области от 17 июня 2025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17.06.2025 № 133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525-НҚ "Об утверждении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уровне" (зарегестрирован в Реестре государственной регистрации нормативных провавых актов за № 35356),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офицального опубликования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официльного опубликования настоящего постановления обеспечить его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"41"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 (далее - Методика), разработана в соответствии с подпунктом 3) пункта 2 статьи 8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525-НҚ "Об утверждении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уровне" (зарегистрирован в Реестре государственной регистрации нормативных правовых актов за № 35356) и устанавливает алгоритм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 (далее – услуга), определяется в зависимости от базовых цен на услуги, осуществляемых для проведения государственной информационной политики за счет средств местного бюджета для каждого отдельного вида услуги средств массовой информации согласно приложению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Методике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цены для каждого вида услуги, закупаемых для осуществления госудаственного заказа по проведению государственной информационной политики на территории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2027 год и последую-щие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Туркестанской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Туркестанской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Туркестанской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республиканского значания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информационно-аналитической программы)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реалити-шоу)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ток-шоу)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сюжетов, информационно-аналитической программы, реалити-шоу)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ток-шоу, телеигр, видеороликов)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(изготовлние и размещение информационно-аналитических, новостных, познавательных, телевизионных, ток-шоу, видеороликов, реалити-шоу и др.)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городов и районов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транслирования новостных телепередач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Туркестанской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Туркестанской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(Btv).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