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b1bfd" w14:textId="f2b1b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27 июня 2023 года № 156 "Об утверждении размеров денежных поощрений чемпионам и призерам международных спортивных соревнований, тренерам и членам сборных команд Республики Казахстан по видам спорта (национальных сборных команд по видам спорта)"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туризма и спорта Республики Казахстан от 20 июня 2025 года № 100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27 июня 2023 года № 156 "Об утверждении размеров денежных поощрений чемпионам и призерам международных спортивных соревнований, тренерам и членам сборных команд Республики Казахстан по видам спорта (национальных сборных команд по видам спорта)" (зарегистрирован в Реестре государственной регистрации нормативных правовых актов под № 32990) следующие изменения: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размеров денежных поощрений чемпионам и призерам международных спортивных соревнований, тренерам и членам национальных команд Республики Казахстан по видам спорта";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1-5) статьи 7 Закона Республики Казахстан "О физической культуре и спорте"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размеры денежных поощрений чемпионам и призерам международных спортивных соревнований, тренерам и членам национальных команд Республики Казахстан по видам спорта.";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Размерах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денежных поощрений чемпионам и призерам международных спортивных соревнований, тренерам и членам сборных команд Республики Казахстан по видам спорта (национальных сборных команд по видам спорта)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"Размеры денежных поощрений чемпионам и призерам международных спортивных соревнований, тренерам и членам национальных команд Республики Казахстан по видам спорта".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туризма и спорта Республики Казахстан в установленном законодательством Республики Казахстан порядке обеспечить: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утверждения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туризма и спорта Республики Казахстан.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туризма и спорта Республики Казахстан.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туризма и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Жарасбаев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