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e2fe" w14:textId="2c9e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12 июня 2025 года № 90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туризма и спорта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туризма и спорта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разработка и утверждение правовых актов, а также соглашений, меморандумов и договоров в области физической культуры и спорта в соответствии с целями и задачами настоящего Закона и законодательством Республики Казахстан;";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осуществление противодействия теневой экономике в сфере физической культуры и спорта;";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разработка правил подготовки, переподготовки и повышения квалификации специалистов в области физической культуры и спорта;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республиканских и международных спортивных соревнований совместно с национальными аккредитованными спортивными федерациями и местными исполнительными органами;";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организация и осуществление подготовки и участия членов национальных команд Республики Казахстан по видам спорта в международных спортивных соревнованиях;";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"20-4) разработка возраста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минимальный возраст для участия в спортивных соревнованиях по видам спорта по согласованию с уполномоченным органом в области здравоохранения;";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"20-8) разработка критериев 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"20-12) совместно с национальными аккредитованными спортивными федерациями по национальным видам спорта организация проведения международных и республиканских соревнований, подготовки и участия национальных команд Республики Казахстан по видам спорта в международных спортивных соревнованиях;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20-13) разработка численного состава штатных национальных команд Республики Казахстан;";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20-15), 20-16), 20-17), 20-18), 20-19), 20-20), 20-21), 20-22), 20-23), 20-24), 20-25), 20-26 и 20-27) следующего содержания: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"20-15) разработка лимитов бюджетных средств, выделяемых на содержание профессиональных спортивных клубов по игровым видам спорта;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20-16) разработка правил регистрации, снятия с учета и использования спортивных лошадей;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20-17) разработка перечня военно-прикладных и служебно-прикладных, технических и других видов спорта по согласованию с уполномоченным органом в области обороны, правоохранительными и специальными государственными органами Республики Казахстан, осуществляющими руководство развитием военно-прикладных и служебно-прикладных, технических и других видов спорта;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20-18) осуществление подготовки, переподготовки, повышение квалификации и аттестации специалистов в области физической культуры и спорта;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20-19) разработка размеров выплат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20-20) организация строительства и реконструкции республиканских объектов спорта, физкультурно-спортивных организаций, осуществляющих учебно-тренировочный процесс по подготовке спортивного резерва и спортсменов высокого класса;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20-21) разработка совместно с уполномоченным органом по труду правил назначения на должности, освобождения от должностей первых руководителей государственных физкультурно-спортивных организаций;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20-22) разработка правил проведения ротации первых руководителей государственных физкультурно-спортивных организаций;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20-23) проведение ротации первых руководителей республиканских государственных физкультурно-спортивных организаций;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20-24) разработка правил приема на обучение в республиканские, областные, городов республиканского значения и столицы специализированные школы-интернаты-колледжи олимпийского резерва и областные, городов республиканского значения и столицы школы-интернаты для одаренных в спорте детей по согласованию с уполномоченным органом в области образования;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20-25) утверждение перечня целевых индикаторов в области физической культуры и спорта;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20-26) ежегодно доведение до местных исполнительных органов показатели целевых индикаторов в области физической культуры и спорта;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20-27) разработка правил определения республиканского перечня приоритетных видов спорта и регионального перечня приоритетных видов спорта в разрезе регионов;";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участие в медицинском обеспечении подготовки национальных команд Республики Казахстан по видам спорта к спортивным мероприятиям;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аккредитации национальных спортивных федераций;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президентских тестов физической подготовленности населения Республики Казахстан;";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разработка размеров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утверждение комплексных целевых программ по видам спорта и индивидуальных планов подготовки спортсменов национальных команд Республики Казахстан по видам спорта;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проведения аттестации тренеров и спортивных судей по предложениям национальных аккредитованных федераций;";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ежегодное утверждение составов национальных и штатных национальных команд Республики Казахстан по видам спорта по представлению национальных аккредитованных спортивных федераций;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назначение и освобождение от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 согласованию с уполномоченным органом в области здравоохранения разработка правил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утверждение единого республиканского календаря спортивно-массовых мероприятий по предложениям национальных аккредитованных спортивных федераций и обеспечение его реализации;";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разработка правил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внесение предложений по составам организационных комитетов по подготовке национальных команд Республики Казахстан по видам спорта к Олимпийским, Паралимпийским, Сурдлимпийским играм и другим международным соревнованиям;";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"68) разработка республиканского перечня приоритетных видов спорта и регионального перечня приоритетных видов спорта в разрезе регионов, а также порядок их финансирования за счет бюджетных средств;";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разработка правил по распределению внебюджетных денег, направленных на развитие физической культуры и спорта;";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разработка правил определения единого оператора по распределению внебюджетных денег, направленных на развитие физической культуры и спорта;";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организация подготовки национальных команд Республики Казахстан по видам спорта среди лиц с инвалидностью и их участия в международных спортивных соревнованиях, в том числе в Паралимпийских, Сурдлимпийских играх и Всемирных специальных олимпийских играх;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руководства и контроля за работой по выполнению президентских тестов физической подготовленности населения Республики Казахстан;".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заместитель министра туризма и спорта Республики Казахстан.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