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980dd" w14:textId="f3980d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реализации пилотного проекта "О некоторых вопросах регулирования вывоза отдельных видов товаров"</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Совместный приказ Министра торговли и интеграции РК от 17.11.2025 № 325-НҚ, Министра промышленности и строительства Республики Казахстан от 20.112025 № 494, Министра искусственного интеллекта и цифрового развития РК от 20.11.2025 № 586/НҚ, и.о. Министра финансов РК от 20.11. 2025 № 717 и Министра транспорта РК от 20.112025 № 391. Утратил силу совместным приказом Министра торговли и интеграции РК от 17.07.2026 № 223-НҚ, Министра промышленности и строительства РК от 31.07.2026 № 384, и.о. Министра искусственного интеллекта и цифрового развития РК от 17 .07.2026 № 422/НҚ, Министра финансов Р К от 17.07.2026 года № 487, и.о. Министра транспорта РК от 24.07.2026 № 192/1 и Министра туризма и спорта РК от 22.07.2026 № 136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 w:id="0"/>
      <w:r>
        <w:rPr>
          <w:rFonts w:ascii="Times New Roman"/>
          <w:b w:val="false"/>
          <w:i w:val="false"/>
          <w:color w:val="ff0000"/>
          <w:sz w:val="28"/>
        </w:rPr>
        <w:t xml:space="preserve">
      Сноска. Утратил силу </w:t>
      </w:r>
      <w:r>
        <w:rPr>
          <w:rFonts w:ascii="Times New Roman"/>
          <w:b w:val="false"/>
          <w:i w:val="false"/>
          <w:color w:val="ff0000"/>
          <w:sz w:val="28"/>
        </w:rPr>
        <w:t xml:space="preserve">совместным приказом </w:t>
      </w:r>
      <w:r>
        <w:rPr>
          <w:rFonts w:ascii="Times New Roman"/>
          <w:b w:val="false"/>
          <w:i w:val="false"/>
          <w:color w:val="ff0000"/>
          <w:sz w:val="28"/>
        </w:rPr>
        <w:t>Министра торговли и интеграции РК от 17.07.2026 № 223-НҚ, Министра промышленности и строительства РК от 31.07.2026 № 384, и.о. Министра искусственного интеллекта и цифрового развития РК от 17.07.2026 № 422/НҚ, Министра финансов РК от 17.07.2026 № 487, и.о. Министра транспорта РК от 24.07.2026 № 192/1 и Министра туризма и спорта РК от 22.07.2026 № 136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22</w:t>
      </w:r>
      <w:r>
        <w:rPr>
          <w:rFonts w:ascii="Times New Roman"/>
          <w:b w:val="false"/>
          <w:i w:val="false"/>
          <w:color w:val="000000"/>
          <w:sz w:val="28"/>
        </w:rPr>
        <w:t xml:space="preserve"> Закона Республики Казахстан "О государственных услугах" и </w:t>
      </w:r>
      <w:r>
        <w:rPr>
          <w:rFonts w:ascii="Times New Roman"/>
          <w:b w:val="false"/>
          <w:i w:val="false"/>
          <w:color w:val="000000"/>
          <w:sz w:val="28"/>
        </w:rPr>
        <w:t>статьей 29</w:t>
      </w:r>
      <w:r>
        <w:rPr>
          <w:rFonts w:ascii="Times New Roman"/>
          <w:b w:val="false"/>
          <w:i w:val="false"/>
          <w:color w:val="000000"/>
          <w:sz w:val="28"/>
        </w:rPr>
        <w:t xml:space="preserve"> Договора о Евразийском экономическом союзе от 29 мая 2014 года ПРИКАЗЫВАЕМ:</w:t>
      </w:r>
    </w:p>
    <w:bookmarkEnd w:id="1"/>
    <w:bookmarkStart w:name="z5" w:id="2"/>
    <w:p>
      <w:pPr>
        <w:spacing w:after="0"/>
        <w:ind w:left="0"/>
        <w:jc w:val="both"/>
      </w:pPr>
      <w:r>
        <w:rPr>
          <w:rFonts w:ascii="Times New Roman"/>
          <w:b w:val="false"/>
          <w:i w:val="false"/>
          <w:color w:val="000000"/>
          <w:sz w:val="28"/>
        </w:rPr>
        <w:t>
      1. Запустить пилотный проект по оказанию государственной услуги "Выдача разрешения на экспорт и (или) импорт отдельных видов товаров на территории Республики Казахстан", в части, экспорта (вывоза) отдельных видов товаров.</w:t>
      </w:r>
    </w:p>
    <w:bookmarkEnd w:id="2"/>
    <w:bookmarkStart w:name="z6" w:id="3"/>
    <w:p>
      <w:pPr>
        <w:spacing w:after="0"/>
        <w:ind w:left="0"/>
        <w:jc w:val="both"/>
      </w:pPr>
      <w:r>
        <w:rPr>
          <w:rFonts w:ascii="Times New Roman"/>
          <w:b w:val="false"/>
          <w:i w:val="false"/>
          <w:color w:val="000000"/>
          <w:sz w:val="28"/>
        </w:rPr>
        <w:t xml:space="preserve">
      2. Установить, что вывоз с территории Республики Казахстан на территорию государств-участников Содружества независимых государств (далее - СНГ) отдельных видов промышленных товаров согласно </w:t>
      </w:r>
      <w:r>
        <w:rPr>
          <w:rFonts w:ascii="Times New Roman"/>
          <w:b w:val="false"/>
          <w:i w:val="false"/>
          <w:color w:val="000000"/>
          <w:sz w:val="28"/>
        </w:rPr>
        <w:t>приложению 1</w:t>
      </w:r>
      <w:r>
        <w:rPr>
          <w:rFonts w:ascii="Times New Roman"/>
          <w:b w:val="false"/>
          <w:i w:val="false"/>
          <w:color w:val="000000"/>
          <w:sz w:val="28"/>
        </w:rPr>
        <w:t xml:space="preserve"> и отдельных видов телекоммуникационного, компьютерного оборудования, частей и материалов согласно </w:t>
      </w:r>
      <w:r>
        <w:rPr>
          <w:rFonts w:ascii="Times New Roman"/>
          <w:b w:val="false"/>
          <w:i w:val="false"/>
          <w:color w:val="000000"/>
          <w:sz w:val="28"/>
        </w:rPr>
        <w:t>приложению 2</w:t>
      </w:r>
      <w:r>
        <w:rPr>
          <w:rFonts w:ascii="Times New Roman"/>
          <w:b w:val="false"/>
          <w:i w:val="false"/>
          <w:color w:val="000000"/>
          <w:sz w:val="28"/>
        </w:rPr>
        <w:t xml:space="preserve">, отдельных видов товаров авиационной промышленности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 и осуществляется при наличии разрешений, выданных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настоящего приказа (далее - разрешительный порядок).</w:t>
      </w:r>
    </w:p>
    <w:bookmarkEnd w:id="3"/>
    <w:bookmarkStart w:name="z7" w:id="4"/>
    <w:p>
      <w:pPr>
        <w:spacing w:after="0"/>
        <w:ind w:left="0"/>
        <w:jc w:val="both"/>
      </w:pPr>
      <w:r>
        <w:rPr>
          <w:rFonts w:ascii="Times New Roman"/>
          <w:b w:val="false"/>
          <w:i w:val="false"/>
          <w:color w:val="000000"/>
          <w:sz w:val="28"/>
        </w:rPr>
        <w:t>
      3. Разрешительный порядок не распространяется на товары, вывозимые с территории Республики Казахстан:</w:t>
      </w:r>
    </w:p>
    <w:bookmarkEnd w:id="4"/>
    <w:bookmarkStart w:name="z8" w:id="5"/>
    <w:p>
      <w:pPr>
        <w:spacing w:after="0"/>
        <w:ind w:left="0"/>
        <w:jc w:val="both"/>
      </w:pPr>
      <w:r>
        <w:rPr>
          <w:rFonts w:ascii="Times New Roman"/>
          <w:b w:val="false"/>
          <w:i w:val="false"/>
          <w:color w:val="000000"/>
          <w:sz w:val="28"/>
        </w:rPr>
        <w:t>
      1) и происходящие с территории Республики Казахстан при наличии оригинала сертификата о происхождении товара (СТ-KZ) или выписки из реестра казахстанских производителей;</w:t>
      </w:r>
    </w:p>
    <w:bookmarkEnd w:id="5"/>
    <w:bookmarkStart w:name="z9" w:id="6"/>
    <w:p>
      <w:pPr>
        <w:spacing w:after="0"/>
        <w:ind w:left="0"/>
        <w:jc w:val="both"/>
      </w:pPr>
      <w:r>
        <w:rPr>
          <w:rFonts w:ascii="Times New Roman"/>
          <w:b w:val="false"/>
          <w:i w:val="false"/>
          <w:color w:val="000000"/>
          <w:sz w:val="28"/>
        </w:rPr>
        <w:t>
      2) и происходящие и ранее ввезенные в Республику Казахстан с территории государств участников СНГ при наличии сертификата о происхождении товара формы СТ-1 и документов, на основании которых был осуществлен ввоз;</w:t>
      </w:r>
    </w:p>
    <w:bookmarkEnd w:id="6"/>
    <w:bookmarkStart w:name="z10" w:id="7"/>
    <w:p>
      <w:pPr>
        <w:spacing w:after="0"/>
        <w:ind w:left="0"/>
        <w:jc w:val="both"/>
      </w:pPr>
      <w:r>
        <w:rPr>
          <w:rFonts w:ascii="Times New Roman"/>
          <w:b w:val="false"/>
          <w:i w:val="false"/>
          <w:color w:val="000000"/>
          <w:sz w:val="28"/>
        </w:rPr>
        <w:t xml:space="preserve">
      3) при наличии лицензии, выданной Комитетом промышленности Министерства промышленности и строительства Республики Казахстан в соответствии с Контрольным списком специфических товаров, предусмотренным </w:t>
      </w:r>
      <w:r>
        <w:rPr>
          <w:rFonts w:ascii="Times New Roman"/>
          <w:b w:val="false"/>
          <w:i w:val="false"/>
          <w:color w:val="000000"/>
          <w:sz w:val="28"/>
        </w:rPr>
        <w:t>Правилами</w:t>
      </w:r>
      <w:r>
        <w:rPr>
          <w:rFonts w:ascii="Times New Roman"/>
          <w:b w:val="false"/>
          <w:i w:val="false"/>
          <w:color w:val="000000"/>
          <w:sz w:val="28"/>
        </w:rPr>
        <w:t xml:space="preserve"> лицензирования экспорта и импорта специфических товаров, утвержденными Приказом Министра индустрии и инфраструктурного развития Республики Казахстан от 9 июня 2023 года № 425 (зарегистрирован в Реестре государственной регистрации нормативных правовых актов под № 32759).</w:t>
      </w:r>
    </w:p>
    <w:bookmarkEnd w:id="7"/>
    <w:bookmarkStart w:name="z11" w:id="8"/>
    <w:p>
      <w:pPr>
        <w:spacing w:after="0"/>
        <w:ind w:left="0"/>
        <w:jc w:val="both"/>
      </w:pPr>
      <w:r>
        <w:rPr>
          <w:rFonts w:ascii="Times New Roman"/>
          <w:b w:val="false"/>
          <w:i w:val="false"/>
          <w:color w:val="000000"/>
          <w:sz w:val="28"/>
        </w:rPr>
        <w:t xml:space="preserve">
      4) физическими лицами для личного пользования в сопровождаемом багаже в пределах норм, установленных </w:t>
      </w:r>
      <w:r>
        <w:rPr>
          <w:rFonts w:ascii="Times New Roman"/>
          <w:b w:val="false"/>
          <w:i w:val="false"/>
          <w:color w:val="000000"/>
          <w:sz w:val="28"/>
        </w:rPr>
        <w:t>решением</w:t>
      </w:r>
      <w:r>
        <w:rPr>
          <w:rFonts w:ascii="Times New Roman"/>
          <w:b w:val="false"/>
          <w:i w:val="false"/>
          <w:color w:val="000000"/>
          <w:sz w:val="28"/>
        </w:rPr>
        <w:t xml:space="preserve"> Совета Евразийской экономической комиссии от 20 декабря 2017 года № 107 "Об отдельных вопросах, связанных с товарами для личного пользования".</w:t>
      </w:r>
    </w:p>
    <w:bookmarkEnd w:id="8"/>
    <w:bookmarkStart w:name="z12" w:id="9"/>
    <w:p>
      <w:pPr>
        <w:spacing w:after="0"/>
        <w:ind w:left="0"/>
        <w:jc w:val="both"/>
      </w:pPr>
      <w:r>
        <w:rPr>
          <w:rFonts w:ascii="Times New Roman"/>
          <w:b w:val="false"/>
          <w:i w:val="false"/>
          <w:color w:val="000000"/>
          <w:sz w:val="28"/>
        </w:rPr>
        <w:t xml:space="preserve">
      4. Разрешительный порядок вывоза отдельных видов товаров, включенных в </w:t>
      </w:r>
      <w:r>
        <w:rPr>
          <w:rFonts w:ascii="Times New Roman"/>
          <w:b w:val="false"/>
          <w:i w:val="false"/>
          <w:color w:val="000000"/>
          <w:sz w:val="28"/>
        </w:rPr>
        <w:t>приложение 1</w:t>
      </w:r>
      <w:r>
        <w:rPr>
          <w:rFonts w:ascii="Times New Roman"/>
          <w:b w:val="false"/>
          <w:i w:val="false"/>
          <w:color w:val="000000"/>
          <w:sz w:val="28"/>
        </w:rPr>
        <w:t xml:space="preserve"> к настоящему приказу, реализуется посредством выдачи Комитетом промышленности Министерства промышленности и строительства Республики Казахстан разрешений на вывоз.</w:t>
      </w:r>
    </w:p>
    <w:bookmarkEnd w:id="9"/>
    <w:bookmarkStart w:name="z13" w:id="10"/>
    <w:p>
      <w:pPr>
        <w:spacing w:after="0"/>
        <w:ind w:left="0"/>
        <w:jc w:val="both"/>
      </w:pPr>
      <w:r>
        <w:rPr>
          <w:rFonts w:ascii="Times New Roman"/>
          <w:b w:val="false"/>
          <w:i w:val="false"/>
          <w:color w:val="000000"/>
          <w:sz w:val="28"/>
        </w:rPr>
        <w:t xml:space="preserve">
      5. Разрешительный порядок вывоза отдельных видов товаров, включенных в </w:t>
      </w:r>
      <w:r>
        <w:rPr>
          <w:rFonts w:ascii="Times New Roman"/>
          <w:b w:val="false"/>
          <w:i w:val="false"/>
          <w:color w:val="000000"/>
          <w:sz w:val="28"/>
        </w:rPr>
        <w:t>приложение 2</w:t>
      </w:r>
      <w:r>
        <w:rPr>
          <w:rFonts w:ascii="Times New Roman"/>
          <w:b w:val="false"/>
          <w:i w:val="false"/>
          <w:color w:val="000000"/>
          <w:sz w:val="28"/>
        </w:rPr>
        <w:t xml:space="preserve"> к настоящему приказу, реализуется посредством выдачи Комитетом телекоммуникаций Министерства искусственного интеллекта и цифрового развития Республики Казахстан разрешений на вывоз.</w:t>
      </w:r>
    </w:p>
    <w:bookmarkEnd w:id="10"/>
    <w:bookmarkStart w:name="z14" w:id="11"/>
    <w:p>
      <w:pPr>
        <w:spacing w:after="0"/>
        <w:ind w:left="0"/>
        <w:jc w:val="both"/>
      </w:pPr>
      <w:r>
        <w:rPr>
          <w:rFonts w:ascii="Times New Roman"/>
          <w:b w:val="false"/>
          <w:i w:val="false"/>
          <w:color w:val="000000"/>
          <w:sz w:val="28"/>
        </w:rPr>
        <w:t xml:space="preserve">
      6. Разрешительный порядок вывоза отдельных видов товаров, включенных в </w:t>
      </w:r>
      <w:r>
        <w:rPr>
          <w:rFonts w:ascii="Times New Roman"/>
          <w:b w:val="false"/>
          <w:i w:val="false"/>
          <w:color w:val="000000"/>
          <w:sz w:val="28"/>
        </w:rPr>
        <w:t>приложение 3</w:t>
      </w:r>
      <w:r>
        <w:rPr>
          <w:rFonts w:ascii="Times New Roman"/>
          <w:b w:val="false"/>
          <w:i w:val="false"/>
          <w:color w:val="000000"/>
          <w:sz w:val="28"/>
        </w:rPr>
        <w:t xml:space="preserve"> к настоящему приказу, реализуется посредством выдачи Комитетом гражданской авиации Министерства транспорта Республики Казахстан разрешений на вывоз.</w:t>
      </w:r>
    </w:p>
    <w:bookmarkEnd w:id="11"/>
    <w:bookmarkStart w:name="z15" w:id="12"/>
    <w:p>
      <w:pPr>
        <w:spacing w:after="0"/>
        <w:ind w:left="0"/>
        <w:jc w:val="both"/>
      </w:pPr>
      <w:r>
        <w:rPr>
          <w:rFonts w:ascii="Times New Roman"/>
          <w:b w:val="false"/>
          <w:i w:val="false"/>
          <w:color w:val="000000"/>
          <w:sz w:val="28"/>
        </w:rPr>
        <w:t xml:space="preserve">
      7. Утвердить Правила выдачи разрешений на вывоз с территории Республики Казахстан отдельных видов товаров,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12"/>
    <w:bookmarkStart w:name="z16" w:id="13"/>
    <w:p>
      <w:pPr>
        <w:spacing w:after="0"/>
        <w:ind w:left="0"/>
        <w:jc w:val="both"/>
      </w:pPr>
      <w:r>
        <w:rPr>
          <w:rFonts w:ascii="Times New Roman"/>
          <w:b w:val="false"/>
          <w:i w:val="false"/>
          <w:color w:val="000000"/>
          <w:sz w:val="28"/>
        </w:rPr>
        <w:t xml:space="preserve">
      8. Комитету государственных доходов Министерства финансов Республики Казахстан в рамках компетенции обеспечить контроль за выполнением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настоящего приказа.</w:t>
      </w:r>
    </w:p>
    <w:bookmarkEnd w:id="13"/>
    <w:bookmarkStart w:name="z17" w:id="14"/>
    <w:p>
      <w:pPr>
        <w:spacing w:after="0"/>
        <w:ind w:left="0"/>
        <w:jc w:val="both"/>
      </w:pPr>
      <w:r>
        <w:rPr>
          <w:rFonts w:ascii="Times New Roman"/>
          <w:b w:val="false"/>
          <w:i w:val="false"/>
          <w:color w:val="000000"/>
          <w:sz w:val="28"/>
        </w:rPr>
        <w:t>
      9. Департаменту внешнеторговой деятельности Министерства торговли и интеграции Республики Казахстан в установленном порядке обеспечить:</w:t>
      </w:r>
    </w:p>
    <w:bookmarkEnd w:id="14"/>
    <w:bookmarkStart w:name="z18" w:id="15"/>
    <w:p>
      <w:pPr>
        <w:spacing w:after="0"/>
        <w:ind w:left="0"/>
        <w:jc w:val="both"/>
      </w:pPr>
      <w:r>
        <w:rPr>
          <w:rFonts w:ascii="Times New Roman"/>
          <w:b w:val="false"/>
          <w:i w:val="false"/>
          <w:color w:val="000000"/>
          <w:sz w:val="28"/>
        </w:rPr>
        <w:t>
      1) размещение настоящего приказа на интернет - ресурсе Министерства торговли и интеграции Республики Казахстан;</w:t>
      </w:r>
    </w:p>
    <w:bookmarkEnd w:id="15"/>
    <w:bookmarkStart w:name="z19" w:id="16"/>
    <w:p>
      <w:pPr>
        <w:spacing w:after="0"/>
        <w:ind w:left="0"/>
        <w:jc w:val="both"/>
      </w:pPr>
      <w:r>
        <w:rPr>
          <w:rFonts w:ascii="Times New Roman"/>
          <w:b w:val="false"/>
          <w:i w:val="false"/>
          <w:color w:val="000000"/>
          <w:sz w:val="28"/>
        </w:rPr>
        <w:t>
      2) в течение пяти рабочих дней со дня подписания последним из руководителей государственных органов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16"/>
    <w:bookmarkStart w:name="z20" w:id="17"/>
    <w:p>
      <w:pPr>
        <w:spacing w:after="0"/>
        <w:ind w:left="0"/>
        <w:jc w:val="both"/>
      </w:pPr>
      <w:r>
        <w:rPr>
          <w:rFonts w:ascii="Times New Roman"/>
          <w:b w:val="false"/>
          <w:i w:val="false"/>
          <w:color w:val="000000"/>
          <w:sz w:val="28"/>
        </w:rPr>
        <w:t>
      3) ежемесячный мониторинг проведения пилотного проекта.</w:t>
      </w:r>
    </w:p>
    <w:bookmarkEnd w:id="17"/>
    <w:bookmarkStart w:name="z21" w:id="18"/>
    <w:p>
      <w:pPr>
        <w:spacing w:after="0"/>
        <w:ind w:left="0"/>
        <w:jc w:val="both"/>
      </w:pPr>
      <w:r>
        <w:rPr>
          <w:rFonts w:ascii="Times New Roman"/>
          <w:b w:val="false"/>
          <w:i w:val="false"/>
          <w:color w:val="000000"/>
          <w:sz w:val="28"/>
        </w:rPr>
        <w:t>
      10. Контроль за исполнением настоящего приказа возложить на курирующих вице-министров торговли и интеграции, промышленности и строительства, искусственного интеллекта и цифрового развития, финансов и транспорта Республики Казахстан.</w:t>
      </w:r>
    </w:p>
    <w:bookmarkEnd w:id="18"/>
    <w:bookmarkStart w:name="z22" w:id="19"/>
    <w:p>
      <w:pPr>
        <w:spacing w:after="0"/>
        <w:ind w:left="0"/>
        <w:jc w:val="both"/>
      </w:pPr>
      <w:r>
        <w:rPr>
          <w:rFonts w:ascii="Times New Roman"/>
          <w:b w:val="false"/>
          <w:i w:val="false"/>
          <w:color w:val="000000"/>
          <w:sz w:val="28"/>
        </w:rPr>
        <w:t>
      11. Настоящий совместный приказ вводится в действие по истечении десяти календарных дней после дня его первого официального опубликования и действует в течение одного года.</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торговли и интеграции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 А. Шаккалиев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промышленности и строительства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 Е. Нагаспаев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искусственного интеллекта 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цифрового развития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 Ж. Мадиев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Министра финансов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 Е. Биржанов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транспорта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 Н. Сауранбаев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совместному приказу </w:t>
            </w:r>
          </w:p>
        </w:tc>
      </w:tr>
    </w:tbl>
    <w:bookmarkStart w:name="z29" w:id="20"/>
    <w:p>
      <w:pPr>
        <w:spacing w:after="0"/>
        <w:ind w:left="0"/>
        <w:jc w:val="left"/>
      </w:pPr>
      <w:r>
        <w:rPr>
          <w:rFonts w:ascii="Times New Roman"/>
          <w:b/>
          <w:i w:val="false"/>
          <w:color w:val="000000"/>
        </w:rPr>
        <w:t xml:space="preserve"> Отдельные виды товаров промышленного назначения.</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ТН ВЭД ЕАЭС*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7308 90 510 0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панели, состоящие из двух стенок, изготовленных из гофрированного (ребристого) листа с изоляционным наполнителем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7308 90 590 0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7308 90 980 1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водосливы, шлюзы, шлюзовые ворота, дебаркадеры, стационарные доки и другие конструкции для морских и судоходных сооружений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7308 90 980 9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8421 23 000 0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для фильтрования масла или топлива в двигателях внутреннего сгорания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8421 29 000 1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для медицинской промышленности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8421 29 000 3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сепараторы для очистки нефти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8421 29 000 9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прочее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8421 39 200 1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со сбором отходов прядильного производства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8421 39 200 8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прочее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8421 39 610 0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посредством каталитического процесса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8421 39 800 2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сепараторы для очистки нефтяных газов, сепараторы для очистки как нефтяных газов, так и нефти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8421 39 800 6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прочее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8421 99 000 3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оборудования и устройств для фильтрования или очистки жидкостей или газов, предназначенных для медицинской промышленности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8421 99 000 4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оборудования и устройств для фильтрования или очистки жидкостей или газов, предназначенных для промышленной сборки моторных транспортных средств товарных позиций 8701 – 8705, их узлов и агрегатов5)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8466 93 300 0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к машинам подсубпозиции 8456 50 000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8479 10 000 0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оборудование для общественных работ, строительства или других аналогичных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8479 82 000 0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для смешивания, перемешивания, измельчения, размалывания, грохочения, просеивания, гомогенизации, эмульгирования или размешивания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передвижная шахтная крепь с гидравлическим приводом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8479 89 600 1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оборудования товарной позиции 84395)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8479 89 600 9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8479 89 970 7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8481 80 110 0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арматура смесительная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8481 80 190 0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8481 80 310 0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арматура термостатическая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8481 80 390 0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8481 80 400 0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арматура для пневматических шин и камер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8481 80 510 0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регуляторы температуры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8481 80 591 0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регуляторы давления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8481 80 599 0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прочая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8481 80 610 0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из литейного чугуна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8481 80 631 0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предназначенные для работы при температуре окружающего воздуха ˗40 °С и ниже, давлении 16 Па и выше, в среде, содержащей сероводород (H2S)2)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8481 80 632 0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предназначенные для работы при температуре окружающего воздуха ˗55 °С и ниже, давлении 80 Па и выше2)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8481 80 639 0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8481 80 690 0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8481 80 710 0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из литейного чугуна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8481 80 731 0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предназначенные для работы при температуре окружающего воздуха ˗40 °С и ниже, давлении 16 Па и выше, в среде, содержащей сероводород (H2S)2)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8481 80 732 0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предназначенные для работы при температуре окружающего воздуха ˗55 °С и ниже, давлении 80 Па и выше2)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8481 80 739 1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 для промышленной сборки моторных транспортных средств товарных позиций 8701 – 8705, их узлов и агрегатов5)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8481 80 739 9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8481 80 790 0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8481 80 811 0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предназначенные для работы при температуре окружающего воздуха ˗40 °С и ниже, давлении 16 Па и выше, в среде, содержащей сероводород (H2S)2)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8481 80 812 0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предназначенные для работы при температуре окружающего воздуха ˗55 °С и ниже, давлении 80 Па и выше2)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8481 80 819 9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8481 80 850 1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предназначенные для работы при температуре окружающего воздуха ˗40 °С и ниже, давлении 16 Па и выше, в среде, содержащей сероводород (H2S)2)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8481 80 850 2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предназначенные для работы при температуре окружающего воздуха ˗55 °С и ниже, давлении 80 Па и выше2)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8481 80 850 8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8481 80 870 0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арматура мембранная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8481 80 990 3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предназначенная для установки на транспортные средства, использующие природный газ в качестве моторного топлива5)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8481 80 990 7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прочая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8502 20 200 0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номинальной выходной мощностью не более 7,5 кВА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8502 20 400 0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номинальной выходной мощностью более 7,5 кВА, но не более 375 кВА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8502 20 600 0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номинальной выходной мощностью более 375 кВА, но не более 750 кВА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8502 20 800 0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номинальной выходной мощностью более 750 кВА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8504 40 300 8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8504 40 550 0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устройства для зарядки аккумуляторов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8504 40 830 0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выпрямители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8504 40 910 0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11 001 1, 8524 12 001 1, 8524 19 001 1, 8524 91 001 1, 8524 92 001 1, 8524 99 001 1, предназначенных для промышленной сборки моторных транспортных средств товарных позиций 8701 – 8705, их узлов и агрегатов5)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11 001 2, 8524 12 001 2, 8524 19 001 2, 8524 91 001 2, 8524 92 001 2, 8524 99 001 2, предназначенных для промышленной сборки моторных транспортных средств товарных позиций 8701 – 8705, их узлов и агрегатов5)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11 001 5, 8524 12 001 5, 8524 19 001 5, 8524 91 001 5, 8524 92 001 5, 8524 99 001 5, предназначенных для промышленной сборки моторных транспортных средств товарных позиций 8701 – 8705, их узлов и агрегатов5)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8536 69 900 8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8536 90 010 0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предварительно собранные элементы для электрических цепей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8536 90 100 0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соединители и контактные элементы для проводов и кабелей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8536 90 200 0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зонды для проверки полупроводниковых пластин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8536 90 850 0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прочие</w:t>
            </w:r>
          </w:p>
        </w:tc>
      </w:tr>
    </w:tbl>
    <w:bookmarkStart w:name="z30" w:id="21"/>
    <w:p>
      <w:pPr>
        <w:spacing w:after="0"/>
        <w:ind w:left="0"/>
        <w:jc w:val="both"/>
      </w:pPr>
      <w:r>
        <w:rPr>
          <w:rFonts w:ascii="Times New Roman"/>
          <w:b w:val="false"/>
          <w:i w:val="false"/>
          <w:color w:val="000000"/>
          <w:sz w:val="28"/>
        </w:rPr>
        <w:t>
      Примечание. *Для целей настоящего приложения следует руководствоваться кодами ТН ВЭД ЕАЭС. Наименования товаров приведены исключительно для удобства пользования.</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совместному приказу </w:t>
            </w:r>
          </w:p>
        </w:tc>
      </w:tr>
    </w:tbl>
    <w:bookmarkStart w:name="z32" w:id="22"/>
    <w:p>
      <w:pPr>
        <w:spacing w:after="0"/>
        <w:ind w:left="0"/>
        <w:jc w:val="left"/>
      </w:pPr>
      <w:r>
        <w:rPr>
          <w:rFonts w:ascii="Times New Roman"/>
          <w:b/>
          <w:i w:val="false"/>
          <w:color w:val="000000"/>
        </w:rPr>
        <w:t xml:space="preserve"> Отдельные виды телекоммуникационного, компьютерного оборудования, частей и материалов</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ТН ВЭД ЕАЭС*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8471 50 000 0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8486 10 000 1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работающие с использованием процессов светового или фотонного излучения, кроме лазерного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8486 10 000 9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станки, работающие с использованием ультразвуковых процессов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8486 40 000 1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фрезерные станки, использующие сфокусированный ионный луч для изготовления или восстановления масок и фотошаблонов рисунков на полупроводниковых устройствах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8486 40 000 2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фотокамеры, производящие рисунок, используемые для изготовления масок или фотошаблонов с покрытых фоторезистом подложек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8486 40 000 3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инструменты для разметки, производящие рисунок, используемые для изготовления масок или фотошаблонов с покрытых фоторезистом подложек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8486 40 000 9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8517 62 000 3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8517 62 000 9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8517 69 100 0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видеофоны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8517 69 200 0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домофоны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8517 69 310 0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приемники портативные для приема сигналов вызова или пейджингового сообщения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8517 69 390 0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8517 69 900 0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8525 89 110 0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с тремя или более передающими трубками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8525 89 190 0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8525 89 300 0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цифровые камеры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8525 89 910 1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аппаратура видеозаписывающая или видеовоспроизводящая на магнитной ленте, совмещенная или не совмещенная с видеотюнером с шириной ленты не более 1,3 см, способная осуществлять запись или воспроизведение при скорости движения ленты не более 50 мм/с, с телевизионной передающей камерой в том же корпусе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8525 89 910 9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8525 89 990 0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8526 91 800 0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11 001 4, 8524 12 001 4, 8524 19 001 4, 8524 91 001 4, 8524 92 001 4, 8524 99 001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11 001 6, 8524 12 001 6, 8524 19 001 6, 8524 91 001 6, 8524 92 001 6, 8524 99 001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11 001 7, 8524 12 001 7, 8524 19 001 7, 8524 91 001 7, 8524 92 001 7, 8524 99 001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11 001 9, 8524 12 001 9, 8524 19 001 9, 8524 91 001 9, 8524 92 001 9, 8524 99 001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8529 90 102 3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11 002 3, 8524 12 002 3, 8524 19 002 3, 8524 91 002 3, 8524 92 002 3, 8524 99 002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8529 90 102 7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11 002 7, 8524 12 002 7, 8524 19 002 7, 8524 91 002 7, 8524 92 002 7, 8524 99 002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8529 90 102 9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11 002 9, 8524 12 002 9, 8524 19 002 9, 8524 91 002 9, 8524 92 002 9, 8524 99 002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8529 90 103 5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11 003 5, 8524 12 003 5, 8524 19 003 5, 8524 91 003 5, 8524 92 003 5, 8524 99 003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8529 90 103 9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11 003 9, 8524 12 003 9, 8524 19 003 9, 8524 91 003 9, 8524 92 003 9, 8524 99 003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8529 90 104 6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11 004 6, 8524 12 004 6, 8524 19 004 6, 8524 91 004 6, 8524 92 004 6, 8524 99 004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8529 90 104 9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11 004 9, 8524 12 004 9, 8524 19 004 9, 8524 91 004 9, 8524 92 004 9, 8524 99 004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8529 90 105 6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11 005 6, 8524 12 005 6, 8524 19 005 6, 8524 91 005 6, 8524 92 005 6, 8524 99 005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8529 90 105 9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11 005 9, 8524 12 005 9, 8524 19 005 9, 8524 91 005 9, 8524 92 005 9, 8524 99 005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8529 90 106 9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11 006 9, 8524 12 006 9, 8524 19 006 9, 8524 91 006 9, 8524 92 006 9, 8524 99 006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8529 90 107 2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11 007 2, 8524 12 007 2, 8524 19 007 2, 8524 91 007 2, 8524 92 007 2, 8524 99 007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8529 90 107 4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11 007 4, 8524 12 007 4, 8524 19 007 4, 8524 91 007 4, 8524 92 007 4, 8524 99 007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8529 90 107 6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11 007 6, 8524 12 007 6, 8524 19 007 6, 8524 91 007 6, 8524 92 007 6, 8524 99 007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8529 90 109 0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для модулей подсубпозиций 8524 11 009 0, 8524 12 009 0, 8524 19 009 0, 8524 91 009 0, 8524 92 009 0, 8524 99 009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8529 90 200 2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части аппаратуры позиций 8525 60 000 1, 8525 60 000 9, 8525 81 300 0, 8525 82 300 0, 8525 83 300 0 и 8525 89 300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8529 90 200 8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8529 90 650 8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8529 90 960 0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8534 00 190 0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8536 69 100 0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для коаксиальных кабелей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8536 69 300 0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для печатных схем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8541 10 000 9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8541 21 000 0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мощностью рассеивания менее 1 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8541 29 000 0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8541 30 000 9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8541 49 000 0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8541 51 000 0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преобразователи на основе полупроводников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8541 59 000 0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8542 31 100 9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8542 31 300 0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товары, поименованные в примечании 12 (б) (iv) к данной группе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8542 31 909 0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товары, поименованные в примечании 12 (б) (iii) к данной группе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товары, поименованные в примечании 12 (б) (iv) к данной группе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8542 32 750 0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8542 32 900 0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запоминающие устройства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8542 33 300 0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товары, поименованные в примечании 12 (б) (iv) к данной группе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8542 33 900 0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8542 39 100 0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товары, поименованные в примечании 12 (б) (iii) к данной группе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8542 39 300 0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товары, поименованные в примечании 12 (б) (iv) к данной группе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8542 39 901 0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схемы интегральные монолитные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8542 39 909 0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генераторы сигналов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8548 00 900 0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9014 80 000 0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приборы и инструменты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9014 20 200 9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9014 20 800 9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9030 20 100 0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электронно-лучевые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9030 20 300 9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9030 20 910 0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электронные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9030 20 990 0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9030 32 000 9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9030 39 000 9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прочие</w:t>
            </w:r>
          </w:p>
        </w:tc>
      </w:tr>
    </w:tbl>
    <w:bookmarkStart w:name="z33" w:id="23"/>
    <w:p>
      <w:pPr>
        <w:spacing w:after="0"/>
        <w:ind w:left="0"/>
        <w:jc w:val="both"/>
      </w:pPr>
      <w:r>
        <w:rPr>
          <w:rFonts w:ascii="Times New Roman"/>
          <w:b w:val="false"/>
          <w:i w:val="false"/>
          <w:color w:val="000000"/>
          <w:sz w:val="28"/>
        </w:rPr>
        <w:t>
      Примечание. *Для целей настоящего приложения следует руководствоваться кодами ТН ВЭД ЕАЭС. Наименования товаров приведены исключительно для удобства пользования.</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совместному приказу </w:t>
            </w:r>
          </w:p>
        </w:tc>
      </w:tr>
    </w:tbl>
    <w:bookmarkStart w:name="z35" w:id="24"/>
    <w:p>
      <w:pPr>
        <w:spacing w:after="0"/>
        <w:ind w:left="0"/>
        <w:jc w:val="left"/>
      </w:pPr>
      <w:r>
        <w:rPr>
          <w:rFonts w:ascii="Times New Roman"/>
          <w:b/>
          <w:i w:val="false"/>
          <w:color w:val="000000"/>
        </w:rPr>
        <w:t xml:space="preserve"> Отдельные виды товаров авиационного назначения</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ТН ВЭД ЕАЭС*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8479 89 970 1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5"/>
          <w:p>
            <w:pPr>
              <w:spacing w:after="20"/>
              <w:ind w:left="20"/>
              <w:jc w:val="both"/>
            </w:pPr>
            <w:r>
              <w:rPr>
                <w:rFonts w:ascii="Times New Roman"/>
                <w:b w:val="false"/>
                <w:i w:val="false"/>
                <w:color w:val="000000"/>
                <w:sz w:val="20"/>
              </w:rPr>
              <w:t>
— — — — следующие изделия для гражданских воздушных судов: гидропневматические батареи;</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механические приводы для механизмов реверса тяги;</w:t>
            </w:r>
          </w:p>
          <w:p>
            <w:pPr>
              <w:spacing w:after="20"/>
              <w:ind w:left="20"/>
              <w:jc w:val="both"/>
            </w:pPr>
            <w:r>
              <w:rPr>
                <w:rFonts w:ascii="Times New Roman"/>
                <w:b w:val="false"/>
                <w:i w:val="false"/>
                <w:color w:val="000000"/>
                <w:sz w:val="20"/>
              </w:rPr>
              <w:t>
</w:t>
            </w:r>
            <w:r>
              <w:rPr>
                <w:rFonts w:ascii="Times New Roman"/>
                <w:b w:val="false"/>
                <w:i w:val="false"/>
                <w:color w:val="000000"/>
                <w:sz w:val="20"/>
              </w:rPr>
              <w:t>туалетные узлы специальной конструкции; увлажнители и осушители воздуха;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сервомеханизмы неэлектрические;</w:t>
            </w:r>
          </w:p>
          <w:p>
            <w:pPr>
              <w:spacing w:after="20"/>
              <w:ind w:left="20"/>
              <w:jc w:val="both"/>
            </w:pPr>
            <w:r>
              <w:rPr>
                <w:rFonts w:ascii="Times New Roman"/>
                <w:b w:val="false"/>
                <w:i w:val="false"/>
                <w:color w:val="000000"/>
                <w:sz w:val="20"/>
              </w:rPr>
              <w:t>
</w:t>
            </w:r>
            <w:r>
              <w:rPr>
                <w:rFonts w:ascii="Times New Roman"/>
                <w:b w:val="false"/>
                <w:i w:val="false"/>
                <w:color w:val="000000"/>
                <w:sz w:val="20"/>
              </w:rPr>
              <w:t>неэлектрические пусковые двигатели;</w:t>
            </w:r>
          </w:p>
          <w:p>
            <w:pPr>
              <w:spacing w:after="20"/>
              <w:ind w:left="20"/>
              <w:jc w:val="both"/>
            </w:pPr>
            <w:r>
              <w:rPr>
                <w:rFonts w:ascii="Times New Roman"/>
                <w:b w:val="false"/>
                <w:i w:val="false"/>
                <w:color w:val="000000"/>
                <w:sz w:val="20"/>
              </w:rPr>
              <w:t>
</w:t>
            </w:r>
            <w:r>
              <w:rPr>
                <w:rFonts w:ascii="Times New Roman"/>
                <w:b w:val="false"/>
                <w:i w:val="false"/>
                <w:color w:val="000000"/>
                <w:sz w:val="20"/>
              </w:rPr>
              <w:t>пневматические стартеры для турбореактивных, турбовинтовых и других газотурбинных двигателей;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стеклоочистители неэлектрические;</w:t>
            </w:r>
          </w:p>
          <w:p>
            <w:pPr>
              <w:spacing w:after="20"/>
              <w:ind w:left="20"/>
              <w:jc w:val="both"/>
            </w:pPr>
            <w:r>
              <w:rPr>
                <w:rFonts w:ascii="Times New Roman"/>
                <w:b w:val="false"/>
                <w:i w:val="false"/>
                <w:color w:val="000000"/>
                <w:sz w:val="20"/>
              </w:rPr>
              <w:t>
неэлектрические регуляторы шага воздушного винта5)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8481 80 819 1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для производства гражданских воздушных судов5)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8481 80 850 7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для гражданских воздушных судов5)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8481 80 990 2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для производства авиационных двигателей и/или гражданских воздушных судов5)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8504 40 300 3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для гражданских воздушных судов5)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8526 91 200 0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приемники радионавигационные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антенны и антенные отражатели всех типов; части, используемые вместе с этими изделиями: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модулей подсубпозиций 8524 11 001 3, 8524 12 001 3, 8524 19 001 3, 8524 91 001 3, 8524 92 001 3, 8524 99 001 3, для гражданских воздушных судов5)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8529 90 650 2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для гражданских воздушных судов5)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8534 00 900 0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 прочими пассивными элементами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8536 69 900 2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для производства авиационных двигателей и/или гражданских воздушных судов5)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8542 31 901 0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схемы интегральные монолитные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8548 00 200 0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запоминающие устройства различных видов, такие как стековые динамические оперативные запоминающие устройства и модули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 летательных аппаратов товарной позиции 8801, 8802 или 8806: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9014 20 200 1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для гражданских воздушных судов5)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9014 20 800 1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для гражданских воздушных судов5)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9030 20 300 1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для гражданских воздушных судов5)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9030 32 000 1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для гражданских воздушных судов5)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9030 39 000 1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для гражданских воздушных судов5)</w:t>
            </w:r>
          </w:p>
        </w:tc>
      </w:tr>
    </w:tbl>
    <w:bookmarkStart w:name="z43" w:id="26"/>
    <w:p>
      <w:pPr>
        <w:spacing w:after="0"/>
        <w:ind w:left="0"/>
        <w:jc w:val="both"/>
      </w:pPr>
      <w:r>
        <w:rPr>
          <w:rFonts w:ascii="Times New Roman"/>
          <w:b w:val="false"/>
          <w:i w:val="false"/>
          <w:color w:val="000000"/>
          <w:sz w:val="28"/>
        </w:rPr>
        <w:t>
      Примечание. *Для целей настоящего приложения следует руководствоваться кодами ТН ВЭД ЕАЭС. Наименования товаров приведены исключительно для удобства пользования.</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совместному приказу </w:t>
            </w:r>
          </w:p>
        </w:tc>
      </w:tr>
    </w:tbl>
    <w:bookmarkStart w:name="z45" w:id="27"/>
    <w:p>
      <w:pPr>
        <w:spacing w:after="0"/>
        <w:ind w:left="0"/>
        <w:jc w:val="left"/>
      </w:pPr>
      <w:r>
        <w:rPr>
          <w:rFonts w:ascii="Times New Roman"/>
          <w:b/>
          <w:i w:val="false"/>
          <w:color w:val="000000"/>
        </w:rPr>
        <w:t xml:space="preserve"> Правила выдачи разрешений на вывоз с территории Республики Казахстан отдельных видов товаров</w:t>
      </w:r>
    </w:p>
    <w:bookmarkEnd w:id="27"/>
    <w:bookmarkStart w:name="z46" w:id="28"/>
    <w:p>
      <w:pPr>
        <w:spacing w:after="0"/>
        <w:ind w:left="0"/>
        <w:jc w:val="left"/>
      </w:pPr>
      <w:r>
        <w:rPr>
          <w:rFonts w:ascii="Times New Roman"/>
          <w:b/>
          <w:i w:val="false"/>
          <w:color w:val="000000"/>
        </w:rPr>
        <w:t xml:space="preserve"> Глава 1. Общие положения</w:t>
      </w:r>
    </w:p>
    <w:bookmarkEnd w:id="28"/>
    <w:bookmarkStart w:name="z47" w:id="29"/>
    <w:p>
      <w:pPr>
        <w:spacing w:after="0"/>
        <w:ind w:left="0"/>
        <w:jc w:val="both"/>
      </w:pPr>
      <w:r>
        <w:rPr>
          <w:rFonts w:ascii="Times New Roman"/>
          <w:b w:val="false"/>
          <w:i w:val="false"/>
          <w:color w:val="000000"/>
          <w:sz w:val="28"/>
        </w:rPr>
        <w:t xml:space="preserve">
      1. Настоящие Правила выдачи разрешений на вывоз с территории Республики Казахстан отдельных видов товаров (далее – Правила) разработаны в соответствии с пунктом 2 </w:t>
      </w:r>
      <w:r>
        <w:rPr>
          <w:rFonts w:ascii="Times New Roman"/>
          <w:b w:val="false"/>
          <w:i w:val="false"/>
          <w:color w:val="000000"/>
          <w:sz w:val="28"/>
        </w:rPr>
        <w:t>статьи 17</w:t>
      </w:r>
      <w:r>
        <w:rPr>
          <w:rFonts w:ascii="Times New Roman"/>
          <w:b w:val="false"/>
          <w:i w:val="false"/>
          <w:color w:val="000000"/>
          <w:sz w:val="28"/>
        </w:rPr>
        <w:t xml:space="preserve"> Закона Республики Казахстан "О регулировании торговой деятельности" и </w:t>
      </w:r>
      <w:r>
        <w:rPr>
          <w:rFonts w:ascii="Times New Roman"/>
          <w:b w:val="false"/>
          <w:i w:val="false"/>
          <w:color w:val="000000"/>
          <w:sz w:val="28"/>
        </w:rPr>
        <w:t>пунктом 1</w:t>
      </w:r>
      <w:r>
        <w:rPr>
          <w:rFonts w:ascii="Times New Roman"/>
          <w:b w:val="false"/>
          <w:i w:val="false"/>
          <w:color w:val="000000"/>
          <w:sz w:val="28"/>
        </w:rPr>
        <w:t xml:space="preserve"> статьи 37 Закона Республики Казахстан "О разрешениях и уведомлениях" и определяют порядок выдачи разрешений на вывоз отдельных видов товаров.</w:t>
      </w:r>
    </w:p>
    <w:bookmarkEnd w:id="29"/>
    <w:bookmarkStart w:name="z48" w:id="30"/>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30"/>
    <w:bookmarkStart w:name="z49" w:id="31"/>
    <w:p>
      <w:pPr>
        <w:spacing w:after="0"/>
        <w:ind w:left="0"/>
        <w:jc w:val="both"/>
      </w:pPr>
      <w:r>
        <w:rPr>
          <w:rFonts w:ascii="Times New Roman"/>
          <w:b w:val="false"/>
          <w:i w:val="false"/>
          <w:color w:val="000000"/>
          <w:sz w:val="28"/>
        </w:rPr>
        <w:t xml:space="preserve">
      1) товары - товары, в отношении которых вводится разрешительный порядок,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настоящему совместному приказу, ранее ввезенные на таможенную территорию Республики Казахстан и вывозимые с территории Республики Казахстан в государства-участники СНГ;</w:t>
      </w:r>
    </w:p>
    <w:bookmarkEnd w:id="31"/>
    <w:bookmarkStart w:name="z50" w:id="32"/>
    <w:p>
      <w:pPr>
        <w:spacing w:after="0"/>
        <w:ind w:left="0"/>
        <w:jc w:val="both"/>
      </w:pPr>
      <w:r>
        <w:rPr>
          <w:rFonts w:ascii="Times New Roman"/>
          <w:b w:val="false"/>
          <w:i w:val="false"/>
          <w:color w:val="000000"/>
          <w:sz w:val="28"/>
        </w:rPr>
        <w:t>
      2) участники внешнеторговой деятельности – осуществляющие внешнеторговую деятельность физические лица, в том числе зарегистрированные в качестве индивидуальных предпринимателей в соответствии с законодательством Республики Казахстан, и юридические лица, созданные в соответствии с законодательством Республики Казахстан, а также организации, не являющиеся юридическими лицами (далее-услугополучатель);</w:t>
      </w:r>
    </w:p>
    <w:bookmarkEnd w:id="32"/>
    <w:bookmarkStart w:name="z51" w:id="33"/>
    <w:p>
      <w:pPr>
        <w:spacing w:after="0"/>
        <w:ind w:left="0"/>
        <w:jc w:val="both"/>
      </w:pPr>
      <w:r>
        <w:rPr>
          <w:rFonts w:ascii="Times New Roman"/>
          <w:b w:val="false"/>
          <w:i w:val="false"/>
          <w:color w:val="000000"/>
          <w:sz w:val="28"/>
        </w:rPr>
        <w:t>
      3) уполномоченный орган в области регулирования торговой деятельности – центральный исполнительный орган, формирующий торговую политику и осуществляющий руководство, а также межотраслевую координацию в сфере торговой деятельности;</w:t>
      </w:r>
    </w:p>
    <w:bookmarkEnd w:id="33"/>
    <w:bookmarkStart w:name="z52" w:id="34"/>
    <w:p>
      <w:pPr>
        <w:spacing w:after="0"/>
        <w:ind w:left="0"/>
        <w:jc w:val="both"/>
      </w:pPr>
      <w:r>
        <w:rPr>
          <w:rFonts w:ascii="Times New Roman"/>
          <w:b w:val="false"/>
          <w:i w:val="false"/>
          <w:color w:val="000000"/>
          <w:sz w:val="28"/>
        </w:rPr>
        <w:t xml:space="preserve">
      4) уполномоченный орган в сфере таможенного дела – центральный исполнительный орган, осуществляющий в пределах своей компетенции государственное регулирование в сфере таможенного дела; </w:t>
      </w:r>
    </w:p>
    <w:bookmarkEnd w:id="34"/>
    <w:bookmarkStart w:name="z53" w:id="35"/>
    <w:p>
      <w:pPr>
        <w:spacing w:after="0"/>
        <w:ind w:left="0"/>
        <w:jc w:val="both"/>
      </w:pPr>
      <w:r>
        <w:rPr>
          <w:rFonts w:ascii="Times New Roman"/>
          <w:b w:val="false"/>
          <w:i w:val="false"/>
          <w:color w:val="000000"/>
          <w:sz w:val="28"/>
        </w:rPr>
        <w:t>
      5) уполномоченный орган в сфере промышленности – центральный исполнительный орган, осуществляющий руководство в сфере промышленности, а также участие в реализации государственного стимулирования промышленности;</w:t>
      </w:r>
    </w:p>
    <w:bookmarkEnd w:id="35"/>
    <w:bookmarkStart w:name="z54" w:id="36"/>
    <w:p>
      <w:pPr>
        <w:spacing w:after="0"/>
        <w:ind w:left="0"/>
        <w:jc w:val="both"/>
      </w:pPr>
      <w:r>
        <w:rPr>
          <w:rFonts w:ascii="Times New Roman"/>
          <w:b w:val="false"/>
          <w:i w:val="false"/>
          <w:color w:val="000000"/>
          <w:sz w:val="28"/>
        </w:rPr>
        <w:t>
      6) уполномоченный орган в сфере информатизации – центральный исполнительный орган, осуществляющий руководство и межотраслевую координацию в сфере аэрокосмической и электронной промышленности, цифровых активов, области связи;</w:t>
      </w:r>
    </w:p>
    <w:bookmarkEnd w:id="36"/>
    <w:bookmarkStart w:name="z55" w:id="37"/>
    <w:p>
      <w:pPr>
        <w:spacing w:after="0"/>
        <w:ind w:left="0"/>
        <w:jc w:val="both"/>
      </w:pPr>
      <w:r>
        <w:rPr>
          <w:rFonts w:ascii="Times New Roman"/>
          <w:b w:val="false"/>
          <w:i w:val="false"/>
          <w:color w:val="000000"/>
          <w:sz w:val="28"/>
        </w:rPr>
        <w:t>
      7) уполномоченный орган в сфере транспорта – осуществляющий руководство в области использования воздушного транспорта Республики Казахстан и деятельности гражданской и экспериментальной авиации;</w:t>
      </w:r>
    </w:p>
    <w:bookmarkEnd w:id="37"/>
    <w:bookmarkStart w:name="z56" w:id="38"/>
    <w:p>
      <w:pPr>
        <w:spacing w:after="0"/>
        <w:ind w:left="0"/>
        <w:jc w:val="both"/>
      </w:pPr>
      <w:r>
        <w:rPr>
          <w:rFonts w:ascii="Times New Roman"/>
          <w:b w:val="false"/>
          <w:i w:val="false"/>
          <w:color w:val="000000"/>
          <w:sz w:val="28"/>
        </w:rPr>
        <w:t xml:space="preserve">
      8)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оказываемым в электронной форме. </w:t>
      </w:r>
    </w:p>
    <w:bookmarkEnd w:id="38"/>
    <w:bookmarkStart w:name="z57" w:id="39"/>
    <w:p>
      <w:pPr>
        <w:spacing w:after="0"/>
        <w:ind w:left="0"/>
        <w:jc w:val="both"/>
      </w:pPr>
      <w:r>
        <w:rPr>
          <w:rFonts w:ascii="Times New Roman"/>
          <w:b w:val="false"/>
          <w:i w:val="false"/>
          <w:color w:val="000000"/>
          <w:sz w:val="28"/>
        </w:rPr>
        <w:t>
      9) услугодатель – уполномоченный орган в области регулирования торговой деятельности, уполномоченный орган в сфере промышленности, уполномоченный орган в сфере информатизации, уполномоченный орган в сфере транспорта, которые оказывают государственную услугу "Выдача разрешения на экспорт и (или) импорт отдельных видов товаров на территории Республики Казахстан", в части, экспорта (вывоза) отдельных видов товаров.</w:t>
      </w:r>
    </w:p>
    <w:bookmarkEnd w:id="39"/>
    <w:bookmarkStart w:name="z58" w:id="40"/>
    <w:p>
      <w:pPr>
        <w:spacing w:after="0"/>
        <w:ind w:left="0"/>
        <w:jc w:val="both"/>
      </w:pPr>
      <w:r>
        <w:rPr>
          <w:rFonts w:ascii="Times New Roman"/>
          <w:b w:val="false"/>
          <w:i w:val="false"/>
          <w:color w:val="000000"/>
          <w:sz w:val="28"/>
        </w:rPr>
        <w:t xml:space="preserve">
      3.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услугах"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bookmarkEnd w:id="40"/>
    <w:bookmarkStart w:name="z59" w:id="41"/>
    <w:p>
      <w:pPr>
        <w:spacing w:after="0"/>
        <w:ind w:left="0"/>
        <w:jc w:val="both"/>
      </w:pPr>
      <w:r>
        <w:rPr>
          <w:rFonts w:ascii="Times New Roman"/>
          <w:b w:val="false"/>
          <w:i w:val="false"/>
          <w:color w:val="000000"/>
          <w:sz w:val="28"/>
        </w:rPr>
        <w:t>
      4. При внесении изменений и (или) дополнений в настоящие Правила услугодатель в течение 3 (трех) рабочих дней со дня его принятия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w:t>
      </w:r>
    </w:p>
    <w:bookmarkEnd w:id="41"/>
    <w:bookmarkStart w:name="z60" w:id="42"/>
    <w:p>
      <w:pPr>
        <w:spacing w:after="0"/>
        <w:ind w:left="0"/>
        <w:jc w:val="left"/>
      </w:pPr>
      <w:r>
        <w:rPr>
          <w:rFonts w:ascii="Times New Roman"/>
          <w:b/>
          <w:i w:val="false"/>
          <w:color w:val="000000"/>
        </w:rPr>
        <w:t xml:space="preserve"> Глава 2. Порядок выдачи разрешений на вывоз с территории Республики Казахстан отдельных видов товаров</w:t>
      </w:r>
    </w:p>
    <w:bookmarkEnd w:id="42"/>
    <w:bookmarkStart w:name="z61" w:id="43"/>
    <w:p>
      <w:pPr>
        <w:spacing w:after="0"/>
        <w:ind w:left="0"/>
        <w:jc w:val="both"/>
      </w:pPr>
      <w:r>
        <w:rPr>
          <w:rFonts w:ascii="Times New Roman"/>
          <w:b w:val="false"/>
          <w:i w:val="false"/>
          <w:color w:val="000000"/>
          <w:sz w:val="28"/>
        </w:rPr>
        <w:t>
      5. Вывоз с территории Республики Казахстан в государства-участники СНГ товаров осуществляется на основании разрешений, выдаваемых услугополучателям услугодателем.</w:t>
      </w:r>
    </w:p>
    <w:bookmarkEnd w:id="43"/>
    <w:bookmarkStart w:name="z62" w:id="44"/>
    <w:p>
      <w:pPr>
        <w:spacing w:after="0"/>
        <w:ind w:left="0"/>
        <w:jc w:val="both"/>
      </w:pPr>
      <w:r>
        <w:rPr>
          <w:rFonts w:ascii="Times New Roman"/>
          <w:b w:val="false"/>
          <w:i w:val="false"/>
          <w:color w:val="000000"/>
          <w:sz w:val="28"/>
        </w:rPr>
        <w:t>
      6. Для получения разрешений на вывоз с территории Республики Казахстан в государства-участники СНГ товаров:</w:t>
      </w:r>
    </w:p>
    <w:bookmarkEnd w:id="44"/>
    <w:bookmarkStart w:name="z63" w:id="45"/>
    <w:p>
      <w:pPr>
        <w:spacing w:after="0"/>
        <w:ind w:left="0"/>
        <w:jc w:val="both"/>
      </w:pPr>
      <w:r>
        <w:rPr>
          <w:rFonts w:ascii="Times New Roman"/>
          <w:b w:val="false"/>
          <w:i w:val="false"/>
          <w:color w:val="000000"/>
          <w:sz w:val="28"/>
        </w:rPr>
        <w:t xml:space="preserve">
      1) указанных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приказу услугополучатели представляют в уполномоченный орган в сфере промышленности Заявление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(далее-Заявление), а также документы, указанные в пунктах 1)-5), 7) перечня, указанного в приложении 1 к настоящим Правилам;</w:t>
      </w:r>
    </w:p>
    <w:bookmarkEnd w:id="45"/>
    <w:bookmarkStart w:name="z64" w:id="46"/>
    <w:p>
      <w:pPr>
        <w:spacing w:after="0"/>
        <w:ind w:left="0"/>
        <w:jc w:val="both"/>
      </w:pPr>
      <w:r>
        <w:rPr>
          <w:rFonts w:ascii="Times New Roman"/>
          <w:b w:val="false"/>
          <w:i w:val="false"/>
          <w:color w:val="000000"/>
          <w:sz w:val="28"/>
        </w:rPr>
        <w:t>
      2) товаров, указанных в приложении 2 к настоящему приказу услугополучатели представляют в уполномоченный орган в сфере информатизации Заявление, а также документы, указанные в пунктах 1)-5), 7) перечня, указанного в приложении 1 к настоящим Правилам;</w:t>
      </w:r>
    </w:p>
    <w:bookmarkEnd w:id="46"/>
    <w:bookmarkStart w:name="z65" w:id="47"/>
    <w:p>
      <w:pPr>
        <w:spacing w:after="0"/>
        <w:ind w:left="0"/>
        <w:jc w:val="both"/>
      </w:pPr>
      <w:r>
        <w:rPr>
          <w:rFonts w:ascii="Times New Roman"/>
          <w:b w:val="false"/>
          <w:i w:val="false"/>
          <w:color w:val="000000"/>
          <w:sz w:val="28"/>
        </w:rPr>
        <w:t>
      3) товаров, указанных в приложении 3 к настоящему приказу услугополучатели представляют в уполномоченный орган в сфере транспорта Заявление, а также документы, указанные в пунктах 1)-4), 6), 7) перечня, указанного в приложении 1 к настоящим Правилам.</w:t>
      </w:r>
    </w:p>
    <w:bookmarkEnd w:id="47"/>
    <w:bookmarkStart w:name="z66" w:id="48"/>
    <w:p>
      <w:pPr>
        <w:spacing w:after="0"/>
        <w:ind w:left="0"/>
        <w:jc w:val="both"/>
      </w:pPr>
      <w:r>
        <w:rPr>
          <w:rFonts w:ascii="Times New Roman"/>
          <w:b w:val="false"/>
          <w:i w:val="false"/>
          <w:color w:val="000000"/>
          <w:sz w:val="28"/>
        </w:rPr>
        <w:t xml:space="preserve">
      7. Услугодатели, указанные в подпунктах 5), 6), 7) пункта 2 настоящих Правил, оформляют разрешение в электронном виде, по форме согласно приложению 3 к настоящим Правилам, которое отображается в личном кабинете заявителя и в Информационной системе "КЕДЕН" уполномоченного органа в сфере таможенного дела. </w:t>
      </w:r>
    </w:p>
    <w:bookmarkEnd w:id="48"/>
    <w:bookmarkStart w:name="z67" w:id="49"/>
    <w:p>
      <w:pPr>
        <w:spacing w:after="0"/>
        <w:ind w:left="0"/>
        <w:jc w:val="both"/>
      </w:pPr>
      <w:r>
        <w:rPr>
          <w:rFonts w:ascii="Times New Roman"/>
          <w:b w:val="false"/>
          <w:i w:val="false"/>
          <w:color w:val="000000"/>
          <w:sz w:val="28"/>
        </w:rPr>
        <w:t>
      8. Выдача разрешения на вывоз товаров производится через веб-портал "электронного правительства" в течение 5 (пяти) рабочих дней.</w:t>
      </w:r>
    </w:p>
    <w:bookmarkEnd w:id="49"/>
    <w:bookmarkStart w:name="z68" w:id="50"/>
    <w:p>
      <w:pPr>
        <w:spacing w:after="0"/>
        <w:ind w:left="0"/>
        <w:jc w:val="both"/>
      </w:pPr>
      <w:r>
        <w:rPr>
          <w:rFonts w:ascii="Times New Roman"/>
          <w:b w:val="false"/>
          <w:i w:val="false"/>
          <w:color w:val="000000"/>
          <w:sz w:val="28"/>
        </w:rPr>
        <w:t>
      9. При поступлении заявления на выдачу разрешения услугодатель:</w:t>
      </w:r>
    </w:p>
    <w:bookmarkEnd w:id="50"/>
    <w:bookmarkStart w:name="z69" w:id="51"/>
    <w:p>
      <w:pPr>
        <w:spacing w:after="0"/>
        <w:ind w:left="0"/>
        <w:jc w:val="both"/>
      </w:pPr>
      <w:r>
        <w:rPr>
          <w:rFonts w:ascii="Times New Roman"/>
          <w:b w:val="false"/>
          <w:i w:val="false"/>
          <w:color w:val="000000"/>
          <w:sz w:val="28"/>
        </w:rPr>
        <w:t>
      1) регистрирует обращение заявителя и направляет его в ответственное структурное подразделение услугодателя в течение 1 (одного) рабочего дня со дня поступления заявления;</w:t>
      </w:r>
    </w:p>
    <w:bookmarkEnd w:id="51"/>
    <w:bookmarkStart w:name="z70" w:id="52"/>
    <w:p>
      <w:pPr>
        <w:spacing w:after="0"/>
        <w:ind w:left="0"/>
        <w:jc w:val="both"/>
      </w:pPr>
      <w:r>
        <w:rPr>
          <w:rFonts w:ascii="Times New Roman"/>
          <w:b w:val="false"/>
          <w:i w:val="false"/>
          <w:color w:val="000000"/>
          <w:sz w:val="28"/>
        </w:rPr>
        <w:t>
      2) рассматривает и анализирует представленные заявителем документы на предмет полноты и соответствия установленным требованиям в течение 2 (двух) рабочих дней;</w:t>
      </w:r>
    </w:p>
    <w:bookmarkEnd w:id="52"/>
    <w:bookmarkStart w:name="z71" w:id="53"/>
    <w:p>
      <w:pPr>
        <w:spacing w:after="0"/>
        <w:ind w:left="0"/>
        <w:jc w:val="both"/>
      </w:pPr>
      <w:r>
        <w:rPr>
          <w:rFonts w:ascii="Times New Roman"/>
          <w:b w:val="false"/>
          <w:i w:val="false"/>
          <w:color w:val="000000"/>
          <w:sz w:val="28"/>
        </w:rPr>
        <w:t>
      3) подготавливает проект разрешения (или мотивированного отказа в выдаче разрешения), согласовывает и подписывает руководителем услугодателя в течение 2 (двух) рабочих дней.</w:t>
      </w:r>
    </w:p>
    <w:bookmarkEnd w:id="53"/>
    <w:bookmarkStart w:name="z72" w:id="54"/>
    <w:p>
      <w:pPr>
        <w:spacing w:after="0"/>
        <w:ind w:left="0"/>
        <w:jc w:val="both"/>
      </w:pPr>
      <w:r>
        <w:rPr>
          <w:rFonts w:ascii="Times New Roman"/>
          <w:b w:val="false"/>
          <w:i w:val="false"/>
          <w:color w:val="000000"/>
          <w:sz w:val="28"/>
        </w:rPr>
        <w:t>
      Результат оказания государственной услуги (разрешение либо мотивированный отказ) направляется заявителю через веб-портал "электронного правительства".</w:t>
      </w:r>
    </w:p>
    <w:bookmarkEnd w:id="54"/>
    <w:bookmarkStart w:name="z73" w:id="55"/>
    <w:p>
      <w:pPr>
        <w:spacing w:after="0"/>
        <w:ind w:left="0"/>
        <w:jc w:val="both"/>
      </w:pPr>
      <w:r>
        <w:rPr>
          <w:rFonts w:ascii="Times New Roman"/>
          <w:b w:val="false"/>
          <w:i w:val="false"/>
          <w:color w:val="000000"/>
          <w:sz w:val="28"/>
        </w:rPr>
        <w:t>
      10. Срок действия разрешения ограничивается календарным годом, в котором выдано разрешение.</w:t>
      </w:r>
    </w:p>
    <w:bookmarkEnd w:id="55"/>
    <w:bookmarkStart w:name="z74" w:id="56"/>
    <w:p>
      <w:pPr>
        <w:spacing w:after="0"/>
        <w:ind w:left="0"/>
        <w:jc w:val="both"/>
      </w:pPr>
      <w:r>
        <w:rPr>
          <w:rFonts w:ascii="Times New Roman"/>
          <w:b w:val="false"/>
          <w:i w:val="false"/>
          <w:color w:val="000000"/>
          <w:sz w:val="28"/>
        </w:rPr>
        <w:t>
       11. Решение об отказе в выдаче разрешения, оформляется услугодателем по форме, согласно приложению 5 к настоящим Правилам, в следующих случаях:</w:t>
      </w:r>
    </w:p>
    <w:bookmarkEnd w:id="56"/>
    <w:bookmarkStart w:name="z75" w:id="57"/>
    <w:p>
      <w:pPr>
        <w:spacing w:after="0"/>
        <w:ind w:left="0"/>
        <w:jc w:val="both"/>
      </w:pPr>
      <w:r>
        <w:rPr>
          <w:rFonts w:ascii="Times New Roman"/>
          <w:b w:val="false"/>
          <w:i w:val="false"/>
          <w:color w:val="000000"/>
          <w:sz w:val="28"/>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57"/>
    <w:bookmarkStart w:name="z76" w:id="58"/>
    <w:p>
      <w:pPr>
        <w:spacing w:after="0"/>
        <w:ind w:left="0"/>
        <w:jc w:val="both"/>
      </w:pPr>
      <w:r>
        <w:rPr>
          <w:rFonts w:ascii="Times New Roman"/>
          <w:b w:val="false"/>
          <w:i w:val="false"/>
          <w:color w:val="000000"/>
          <w:sz w:val="28"/>
        </w:rPr>
        <w:t>
      2) несоответствие услугополучателя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bookmarkEnd w:id="58"/>
    <w:bookmarkStart w:name="z77" w:id="59"/>
    <w:p>
      <w:pPr>
        <w:spacing w:after="0"/>
        <w:ind w:left="0"/>
        <w:jc w:val="both"/>
      </w:pPr>
      <w:r>
        <w:rPr>
          <w:rFonts w:ascii="Times New Roman"/>
          <w:b w:val="false"/>
          <w:i w:val="false"/>
          <w:color w:val="000000"/>
          <w:sz w:val="28"/>
        </w:rPr>
        <w:t xml:space="preserve">
      3) отсутствие согласия услугополучателя, предоставляемого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bookmarkEnd w:id="59"/>
    <w:bookmarkStart w:name="z78" w:id="60"/>
    <w:p>
      <w:pPr>
        <w:spacing w:after="0"/>
        <w:ind w:left="0"/>
        <w:jc w:val="both"/>
      </w:pPr>
      <w:r>
        <w:rPr>
          <w:rFonts w:ascii="Times New Roman"/>
          <w:b w:val="false"/>
          <w:i w:val="false"/>
          <w:color w:val="000000"/>
          <w:sz w:val="28"/>
        </w:rPr>
        <w:t>
      4) несоблюдение требований, предусмотренных настоящими Правилами;</w:t>
      </w:r>
    </w:p>
    <w:bookmarkEnd w:id="60"/>
    <w:bookmarkStart w:name="z79" w:id="61"/>
    <w:p>
      <w:pPr>
        <w:spacing w:after="0"/>
        <w:ind w:left="0"/>
        <w:jc w:val="both"/>
      </w:pPr>
      <w:r>
        <w:rPr>
          <w:rFonts w:ascii="Times New Roman"/>
          <w:b w:val="false"/>
          <w:i w:val="false"/>
          <w:color w:val="000000"/>
          <w:sz w:val="28"/>
        </w:rPr>
        <w:t>
      5) прекращение или приостановление действия одного или нескольких документов, служащих основанием для выдачи разрешения;</w:t>
      </w:r>
    </w:p>
    <w:bookmarkEnd w:id="61"/>
    <w:bookmarkStart w:name="z80" w:id="62"/>
    <w:p>
      <w:pPr>
        <w:spacing w:after="0"/>
        <w:ind w:left="0"/>
        <w:jc w:val="both"/>
      </w:pPr>
      <w:r>
        <w:rPr>
          <w:rFonts w:ascii="Times New Roman"/>
          <w:b w:val="false"/>
          <w:i w:val="false"/>
          <w:color w:val="000000"/>
          <w:sz w:val="28"/>
        </w:rPr>
        <w:t xml:space="preserve">
      6) отсутствие сертификата о происхождении товаров, либо если страна происхождения Великобритания, США, Европейский Союз (для товаров, указанных в </w:t>
      </w:r>
      <w:r>
        <w:rPr>
          <w:rFonts w:ascii="Times New Roman"/>
          <w:b w:val="false"/>
          <w:i w:val="false"/>
          <w:color w:val="000000"/>
          <w:sz w:val="28"/>
        </w:rPr>
        <w:t>приложении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настоящему совместному приказу);</w:t>
      </w:r>
    </w:p>
    <w:bookmarkEnd w:id="62"/>
    <w:bookmarkStart w:name="z81" w:id="63"/>
    <w:p>
      <w:pPr>
        <w:spacing w:after="0"/>
        <w:ind w:left="0"/>
        <w:jc w:val="both"/>
      </w:pPr>
      <w:r>
        <w:rPr>
          <w:rFonts w:ascii="Times New Roman"/>
          <w:b w:val="false"/>
          <w:i w:val="false"/>
          <w:color w:val="000000"/>
          <w:sz w:val="28"/>
        </w:rPr>
        <w:t xml:space="preserve">
      7) отсутствие сертификата эксплуатанта (для товаров, указанных в </w:t>
      </w:r>
      <w:r>
        <w:rPr>
          <w:rFonts w:ascii="Times New Roman"/>
          <w:b w:val="false"/>
          <w:i w:val="false"/>
          <w:color w:val="000000"/>
          <w:sz w:val="28"/>
        </w:rPr>
        <w:t>приложении 3</w:t>
      </w:r>
      <w:r>
        <w:rPr>
          <w:rFonts w:ascii="Times New Roman"/>
          <w:b w:val="false"/>
          <w:i w:val="false"/>
          <w:color w:val="000000"/>
          <w:sz w:val="28"/>
        </w:rPr>
        <w:t xml:space="preserve"> к настоящему совместному приказу).</w:t>
      </w:r>
    </w:p>
    <w:bookmarkEnd w:id="63"/>
    <w:bookmarkStart w:name="z82" w:id="64"/>
    <w:p>
      <w:pPr>
        <w:spacing w:after="0"/>
        <w:ind w:left="0"/>
        <w:jc w:val="both"/>
      </w:pPr>
      <w:r>
        <w:rPr>
          <w:rFonts w:ascii="Times New Roman"/>
          <w:b w:val="false"/>
          <w:i w:val="false"/>
          <w:color w:val="000000"/>
          <w:sz w:val="28"/>
        </w:rPr>
        <w:t>
      12. Внесение изменений в выданные разрешения, в том числе изменений технического характера, не допускается.</w:t>
      </w:r>
    </w:p>
    <w:bookmarkEnd w:id="64"/>
    <w:bookmarkStart w:name="z83" w:id="65"/>
    <w:p>
      <w:pPr>
        <w:spacing w:after="0"/>
        <w:ind w:left="0"/>
        <w:jc w:val="both"/>
      </w:pPr>
      <w:r>
        <w:rPr>
          <w:rFonts w:ascii="Times New Roman"/>
          <w:b w:val="false"/>
          <w:i w:val="false"/>
          <w:color w:val="000000"/>
          <w:sz w:val="28"/>
        </w:rPr>
        <w:t>
      13. В случае если внесены изменения в учредительные документы заявителя, зарегистрированного в качестве юридического лица (изменение организационно-правовой формы, наименования, юридического адреса, адреса места нахождения юридического лица), или изменены сведения о документе, удостоверяющем личность (серия, номер, когда и кем выдан) заявителя, являющегося физическим лицом, зарегистрированным в качестве индивидуального предпринимателя, заявитель обязан обратиться с просьбой о прекращении действия выданного разрешения и об оформлении нового разрешения с приложением заявления и документов, подтверждающих указанные изменения, а также сведений об исполнении разрешения, выданного уполномоченным органом в сфере таможенного дела.</w:t>
      </w:r>
    </w:p>
    <w:bookmarkEnd w:id="65"/>
    <w:bookmarkStart w:name="z84" w:id="66"/>
    <w:p>
      <w:pPr>
        <w:spacing w:after="0"/>
        <w:ind w:left="0"/>
        <w:jc w:val="both"/>
      </w:pPr>
      <w:r>
        <w:rPr>
          <w:rFonts w:ascii="Times New Roman"/>
          <w:b w:val="false"/>
          <w:i w:val="false"/>
          <w:color w:val="000000"/>
          <w:sz w:val="28"/>
        </w:rPr>
        <w:t xml:space="preserve">
      14. Решение о прекращении действия разрешения, оформляется услугодателем выдавшим разрешение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в следующих случаях:</w:t>
      </w:r>
    </w:p>
    <w:bookmarkEnd w:id="66"/>
    <w:bookmarkStart w:name="z85" w:id="67"/>
    <w:p>
      <w:pPr>
        <w:spacing w:after="0"/>
        <w:ind w:left="0"/>
        <w:jc w:val="both"/>
      </w:pPr>
      <w:r>
        <w:rPr>
          <w:rFonts w:ascii="Times New Roman"/>
          <w:b w:val="false"/>
          <w:i w:val="false"/>
          <w:color w:val="000000"/>
          <w:sz w:val="28"/>
        </w:rPr>
        <w:t>
      а) по обращению услугополучателя, направленное услугодателю, на бумажном носителе или в форме электронного документа;</w:t>
      </w:r>
    </w:p>
    <w:bookmarkEnd w:id="67"/>
    <w:bookmarkStart w:name="z86" w:id="68"/>
    <w:p>
      <w:pPr>
        <w:spacing w:after="0"/>
        <w:ind w:left="0"/>
        <w:jc w:val="both"/>
      </w:pPr>
      <w:r>
        <w:rPr>
          <w:rFonts w:ascii="Times New Roman"/>
          <w:b w:val="false"/>
          <w:i w:val="false"/>
          <w:color w:val="000000"/>
          <w:sz w:val="28"/>
        </w:rPr>
        <w:t>
      б) внесение изменений в учредительные документы услугополучателя зарегистрированного в качестве юридического лица (изменение организационно-правовой формы, наименования, юридического адреса, адреса места нахождения), или изменение сведений о документе, удостоверяющем личность (серия, номер, когда и кем выдан) заявителя, являющегося физическим лицом, зарегистрированным в качестве индивидуального предпринимателя;</w:t>
      </w:r>
    </w:p>
    <w:bookmarkEnd w:id="68"/>
    <w:bookmarkStart w:name="z87" w:id="69"/>
    <w:p>
      <w:pPr>
        <w:spacing w:after="0"/>
        <w:ind w:left="0"/>
        <w:jc w:val="both"/>
      </w:pPr>
      <w:r>
        <w:rPr>
          <w:rFonts w:ascii="Times New Roman"/>
          <w:b w:val="false"/>
          <w:i w:val="false"/>
          <w:color w:val="000000"/>
          <w:sz w:val="28"/>
        </w:rPr>
        <w:t>
      в) выявление недостоверных сведений в документах;</w:t>
      </w:r>
    </w:p>
    <w:bookmarkEnd w:id="69"/>
    <w:bookmarkStart w:name="z88" w:id="70"/>
    <w:p>
      <w:pPr>
        <w:spacing w:after="0"/>
        <w:ind w:left="0"/>
        <w:jc w:val="both"/>
      </w:pPr>
      <w:r>
        <w:rPr>
          <w:rFonts w:ascii="Times New Roman"/>
          <w:b w:val="false"/>
          <w:i w:val="false"/>
          <w:color w:val="000000"/>
          <w:sz w:val="28"/>
        </w:rPr>
        <w:t>
      г) прекращение действия одного или нескольких документов, на основании которых было выдано разрешение;</w:t>
      </w:r>
    </w:p>
    <w:bookmarkEnd w:id="70"/>
    <w:bookmarkStart w:name="z89" w:id="71"/>
    <w:p>
      <w:pPr>
        <w:spacing w:after="0"/>
        <w:ind w:left="0"/>
        <w:jc w:val="both"/>
      </w:pPr>
      <w:r>
        <w:rPr>
          <w:rFonts w:ascii="Times New Roman"/>
          <w:b w:val="false"/>
          <w:i w:val="false"/>
          <w:color w:val="000000"/>
          <w:sz w:val="28"/>
        </w:rPr>
        <w:t>
      д) нарушение при исполнении договора (контракта), на основании которого выдано разрешение;</w:t>
      </w:r>
    </w:p>
    <w:bookmarkEnd w:id="71"/>
    <w:bookmarkStart w:name="z90" w:id="72"/>
    <w:p>
      <w:pPr>
        <w:spacing w:after="0"/>
        <w:ind w:left="0"/>
        <w:jc w:val="both"/>
      </w:pPr>
      <w:r>
        <w:rPr>
          <w:rFonts w:ascii="Times New Roman"/>
          <w:b w:val="false"/>
          <w:i w:val="false"/>
          <w:color w:val="000000"/>
          <w:sz w:val="28"/>
        </w:rPr>
        <w:t>
      е) выявление допущенных при выдаче разрешения нарушений, повлекших выдачу разрешения, которое при соблюдении установленного порядка не могло быть выдано;</w:t>
      </w:r>
    </w:p>
    <w:bookmarkEnd w:id="72"/>
    <w:bookmarkStart w:name="z91" w:id="73"/>
    <w:p>
      <w:pPr>
        <w:spacing w:after="0"/>
        <w:ind w:left="0"/>
        <w:jc w:val="both"/>
      </w:pPr>
      <w:r>
        <w:rPr>
          <w:rFonts w:ascii="Times New Roman"/>
          <w:b w:val="false"/>
          <w:i w:val="false"/>
          <w:color w:val="000000"/>
          <w:sz w:val="28"/>
        </w:rPr>
        <w:t>
      ж) наличие судебного решения.</w:t>
      </w:r>
    </w:p>
    <w:bookmarkEnd w:id="73"/>
    <w:bookmarkStart w:name="z92" w:id="74"/>
    <w:p>
      <w:pPr>
        <w:spacing w:after="0"/>
        <w:ind w:left="0"/>
        <w:jc w:val="both"/>
      </w:pPr>
      <w:r>
        <w:rPr>
          <w:rFonts w:ascii="Times New Roman"/>
          <w:b w:val="false"/>
          <w:i w:val="false"/>
          <w:color w:val="000000"/>
          <w:sz w:val="28"/>
        </w:rPr>
        <w:t>
      15. В случае прекращения действия разрешения Информационная система "Е лицензирование" направляет подписанный шаблон прекращения разрешения во внешний портал Информационной системы "Е лицензирование" и Информационной системы "КЕДЕН", и отображает его в личном кабинете услугополучателя, а также меняется статус разрешения на "прекращено".</w:t>
      </w:r>
    </w:p>
    <w:bookmarkEnd w:id="74"/>
    <w:bookmarkStart w:name="z93" w:id="75"/>
    <w:p>
      <w:pPr>
        <w:spacing w:after="0"/>
        <w:ind w:left="0"/>
        <w:jc w:val="both"/>
      </w:pPr>
      <w:r>
        <w:rPr>
          <w:rFonts w:ascii="Times New Roman"/>
          <w:b w:val="false"/>
          <w:i w:val="false"/>
          <w:color w:val="000000"/>
          <w:sz w:val="28"/>
        </w:rPr>
        <w:t>
      16. Услугополучатели, получившие разрешение на вывоз товаров, в течение 15 (пятнадцати) календарных дней по истечении срока его действия обязаны предоставлять услугодателю, выдавшему разрешение, информацию об исполнении разрешения на вывоз товаров.</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выдачи разрешений</w:t>
            </w:r>
            <w:r>
              <w:br/>
            </w:r>
            <w:r>
              <w:rPr>
                <w:rFonts w:ascii="Times New Roman"/>
                <w:b w:val="false"/>
                <w:i w:val="false"/>
                <w:color w:val="000000"/>
                <w:sz w:val="20"/>
              </w:rPr>
              <w:t>на вывоз с территории</w:t>
            </w:r>
            <w:r>
              <w:br/>
            </w:r>
            <w:r>
              <w:rPr>
                <w:rFonts w:ascii="Times New Roman"/>
                <w:b w:val="false"/>
                <w:i w:val="false"/>
                <w:color w:val="000000"/>
                <w:sz w:val="20"/>
              </w:rPr>
              <w:t>Республики Казахстан</w:t>
            </w:r>
            <w:r>
              <w:br/>
            </w:r>
            <w:r>
              <w:rPr>
                <w:rFonts w:ascii="Times New Roman"/>
                <w:b w:val="false"/>
                <w:i w:val="false"/>
                <w:color w:val="000000"/>
                <w:sz w:val="20"/>
              </w:rPr>
              <w:t>отдельных видов товаров</w:t>
            </w:r>
          </w:p>
        </w:tc>
      </w:tr>
    </w:tbl>
    <w:bookmarkStart w:name="z95" w:id="76"/>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разрешений на вывоз с территории Республики Казахстан в государства - участники СНГ отдельных видов товаров"</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77"/>
          <w:p>
            <w:pPr>
              <w:spacing w:after="20"/>
              <w:ind w:left="20"/>
              <w:jc w:val="both"/>
            </w:pPr>
            <w:r>
              <w:rPr>
                <w:rFonts w:ascii="Times New Roman"/>
                <w:b w:val="false"/>
                <w:i w:val="false"/>
                <w:color w:val="000000"/>
                <w:sz w:val="20"/>
              </w:rPr>
              <w:t>
Комитет промышленности Министерства промышленности и строительства Республики Казахстан,</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Комитет телекоммуникаций Министерства искусственного интеллекта и цифрового развития Республики Казахстан</w:t>
            </w:r>
          </w:p>
          <w:p>
            <w:pPr>
              <w:spacing w:after="20"/>
              <w:ind w:left="20"/>
              <w:jc w:val="both"/>
            </w:pPr>
            <w:r>
              <w:rPr>
                <w:rFonts w:ascii="Times New Roman"/>
                <w:b w:val="false"/>
                <w:i w:val="false"/>
                <w:color w:val="000000"/>
                <w:sz w:val="20"/>
              </w:rPr>
              <w:t>
Комитет гражданской авиации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и выдача результатов осуществляется посредством веб-портала "электронного правительства":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 в течение 5 (пяти) рабочих дней со дня регистрации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78"/>
          <w:p>
            <w:pPr>
              <w:spacing w:after="20"/>
              <w:ind w:left="20"/>
              <w:jc w:val="both"/>
            </w:pPr>
            <w:r>
              <w:rPr>
                <w:rFonts w:ascii="Times New Roman"/>
                <w:b w:val="false"/>
                <w:i w:val="false"/>
                <w:color w:val="000000"/>
                <w:sz w:val="20"/>
              </w:rPr>
              <w:t>
Разрешение на экспорт отдельных видов товаров в форме электронного документа, удостоверенного электронной транспортной подписью.</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 электронная.</w:t>
            </w:r>
          </w:p>
          <w:p>
            <w:pPr>
              <w:spacing w:after="20"/>
              <w:ind w:left="20"/>
              <w:jc w:val="both"/>
            </w:pPr>
            <w:r>
              <w:rPr>
                <w:rFonts w:ascii="Times New Roman"/>
                <w:b w:val="false"/>
                <w:i w:val="false"/>
                <w:color w:val="000000"/>
                <w:sz w:val="20"/>
              </w:rPr>
              <w:t>
Результат государственной услуги направляется услугополучателю на портал в "личный кабинет" в форме электронного документа, удостоверенного транспортной подписью.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физическим и юридическим лицам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79"/>
          <w:p>
            <w:pPr>
              <w:spacing w:after="20"/>
              <w:ind w:left="20"/>
              <w:jc w:val="both"/>
            </w:pPr>
            <w:r>
              <w:rPr>
                <w:rFonts w:ascii="Times New Roman"/>
                <w:b w:val="false"/>
                <w:i w:val="false"/>
                <w:color w:val="000000"/>
                <w:sz w:val="20"/>
              </w:rPr>
              <w:t>
1) Портала – круглосуточно, за исключением технических перерывов, связанных с проведением ремонтных работ (при обращении заявителя после окончания рабочего времени, в выходные и праздничные дни согласно Трудовому кодексу Республики Казахстан (далее – Кодекс) и статьи 5 Закона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следующим рабочим днем);</w:t>
            </w:r>
          </w:p>
          <w:bookmarkEnd w:id="79"/>
          <w:p>
            <w:pPr>
              <w:spacing w:after="20"/>
              <w:ind w:left="20"/>
              <w:jc w:val="both"/>
            </w:pPr>
            <w:r>
              <w:rPr>
                <w:rFonts w:ascii="Times New Roman"/>
                <w:b w:val="false"/>
                <w:i w:val="false"/>
                <w:color w:val="000000"/>
                <w:sz w:val="20"/>
              </w:rPr>
              <w:t>
2) Услугодателя - с понедельника по пятницу включительно с 9:00 часов до 17:30 часов, с перерывом на обед с 12:30 часов до 14:30 часов, кроме выходных и праздничных дней, согласно Кодексу и статьи 5 Закона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80"/>
          <w:p>
            <w:pPr>
              <w:spacing w:after="20"/>
              <w:ind w:left="20"/>
              <w:jc w:val="both"/>
            </w:pPr>
            <w:r>
              <w:rPr>
                <w:rFonts w:ascii="Times New Roman"/>
                <w:b w:val="false"/>
                <w:i w:val="false"/>
                <w:color w:val="000000"/>
                <w:sz w:val="20"/>
              </w:rPr>
              <w:t>
1) электронная копия внешнеторгового договора (контракта), приложения и (или) дополнения к нему;</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2) копии коммерческих документов, используемых при осуществлении внешнеторговой деятельности (счета-фактуры (инвойсы));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ранее ввезенных товаров документы, подтверждающие ввоз (копия таможенной декларации на товары, копия заявления о ввозе);</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технических и коммерческих характеристик товара, позволяющие его идентифицировать;</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электронная копия документа, подтверждающий страну происхождения товаров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копия сертификата эксплуатанта</w:t>
            </w:r>
          </w:p>
          <w:p>
            <w:pPr>
              <w:spacing w:after="20"/>
              <w:ind w:left="20"/>
              <w:jc w:val="both"/>
            </w:pPr>
            <w:r>
              <w:rPr>
                <w:rFonts w:ascii="Times New Roman"/>
                <w:b w:val="false"/>
                <w:i w:val="false"/>
                <w:color w:val="000000"/>
                <w:sz w:val="20"/>
              </w:rPr>
              <w:t>
7) в пункте 16 формы заявления на выдачу разрешения на экспорт отдельных видов товаров необходимо указать наименование пункта пропуска на государственной границе, через который планируется осуществление вывоза товаров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отказа в выдаче разрешения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81"/>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несоблюдение требований, предусмотренных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прекращение или приостановление действия одного или нескольких документов, служащих основанием для выдачи разрешения;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отсутствие сертификата о происхождении товаров, либо если страна происхождения Великобритания, США, Европейский Союз (для товаров, указанных в приложении 1 и 2 к Приказу)</w:t>
            </w:r>
          </w:p>
          <w:p>
            <w:pPr>
              <w:spacing w:after="20"/>
              <w:ind w:left="20"/>
              <w:jc w:val="both"/>
            </w:pPr>
            <w:r>
              <w:rPr>
                <w:rFonts w:ascii="Times New Roman"/>
                <w:b w:val="false"/>
                <w:i w:val="false"/>
                <w:color w:val="000000"/>
                <w:sz w:val="20"/>
              </w:rPr>
              <w:t>
7) отсутствие сертификата эксплуатанта (для товаров, указанных в приложении 3 к Приказу)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82"/>
          <w:p>
            <w:pPr>
              <w:spacing w:after="20"/>
              <w:ind w:left="20"/>
              <w:jc w:val="both"/>
            </w:pPr>
            <w:r>
              <w:rPr>
                <w:rFonts w:ascii="Times New Roman"/>
                <w:b w:val="false"/>
                <w:i w:val="false"/>
                <w:color w:val="000000"/>
                <w:sz w:val="20"/>
              </w:rPr>
              <w:t>
1)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"1414", 8-800-080-7777;</w:t>
            </w:r>
          </w:p>
          <w:bookmarkEnd w:id="82"/>
          <w:p>
            <w:pPr>
              <w:spacing w:after="20"/>
              <w:ind w:left="20"/>
              <w:jc w:val="both"/>
            </w:pPr>
            <w:r>
              <w:rPr>
                <w:rFonts w:ascii="Times New Roman"/>
                <w:b w:val="false"/>
                <w:i w:val="false"/>
                <w:color w:val="000000"/>
                <w:sz w:val="20"/>
              </w:rPr>
              <w:t>
2) контактные телефоны справочных служб по вопросам оказания государственной услуги указаны на интернет-ресурсе государственных органов, уполномоченных на выдачу разрешений в соответствии с их компетенцией.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выдачи разрешений</w:t>
            </w:r>
            <w:r>
              <w:br/>
            </w:r>
            <w:r>
              <w:rPr>
                <w:rFonts w:ascii="Times New Roman"/>
                <w:b w:val="false"/>
                <w:i w:val="false"/>
                <w:color w:val="000000"/>
                <w:sz w:val="20"/>
              </w:rPr>
              <w:t>на вывоз с территории</w:t>
            </w:r>
            <w:r>
              <w:br/>
            </w:r>
            <w:r>
              <w:rPr>
                <w:rFonts w:ascii="Times New Roman"/>
                <w:b w:val="false"/>
                <w:i w:val="false"/>
                <w:color w:val="000000"/>
                <w:sz w:val="20"/>
              </w:rPr>
              <w:t>Республики Казахстан</w:t>
            </w:r>
            <w:r>
              <w:br/>
            </w:r>
            <w:r>
              <w:rPr>
                <w:rFonts w:ascii="Times New Roman"/>
                <w:b w:val="false"/>
                <w:i w:val="false"/>
                <w:color w:val="000000"/>
                <w:sz w:val="20"/>
              </w:rPr>
              <w:t>отдельных видов товаров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6" w:id="83"/>
    <w:p>
      <w:pPr>
        <w:spacing w:after="0"/>
        <w:ind w:left="0"/>
        <w:jc w:val="left"/>
      </w:pPr>
      <w:r>
        <w:rPr>
          <w:rFonts w:ascii="Times New Roman"/>
          <w:b/>
          <w:i w:val="false"/>
          <w:color w:val="000000"/>
        </w:rPr>
        <w:t xml:space="preserve"> Заявление на выдачу разрешения на экспорт отдельных видов товаров</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Разрешение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Период действия с ДД.ММ.ГГГГ по ДД.ММ.ГГГГ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Тип разрешения |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Контракт № 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Заявитель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Покупатель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Страна назначения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Страна покупателя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Валюта контракта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Стоимость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Статистическая стоимость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Страна происхождения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Количество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Единица измерения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Код товара по Товарной номенклатуре внешнеэкономической деятельности и его описание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Дополнительная информация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Уполномоченное лицо заявителя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84"/>
          <w:p>
            <w:pPr>
              <w:spacing w:after="20"/>
              <w:ind w:left="20"/>
              <w:jc w:val="both"/>
            </w:pPr>
            <w:r>
              <w:rPr>
                <w:rFonts w:ascii="Times New Roman"/>
                <w:b w:val="false"/>
                <w:i w:val="false"/>
                <w:color w:val="000000"/>
                <w:sz w:val="20"/>
              </w:rPr>
              <w:t>
18. электронно-цифровая подпись заявителя</w:t>
            </w:r>
          </w:p>
          <w:bookmarkEnd w:id="84"/>
          <w:p>
            <w:pPr>
              <w:spacing w:after="20"/>
              <w:ind w:left="20"/>
              <w:jc w:val="both"/>
            </w:pPr>
            <w:r>
              <w:rPr>
                <w:rFonts w:ascii="Times New Roman"/>
                <w:b w:val="false"/>
                <w:i w:val="false"/>
                <w:color w:val="000000"/>
                <w:sz w:val="20"/>
              </w:rPr>
              <w:t>
Дата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85"/>
          <w:p>
            <w:pPr>
              <w:spacing w:after="20"/>
              <w:ind w:left="20"/>
              <w:jc w:val="both"/>
            </w:pPr>
            <w:r>
              <w:rPr>
                <w:rFonts w:ascii="Times New Roman"/>
                <w:b w:val="false"/>
                <w:i w:val="false"/>
                <w:color w:val="000000"/>
                <w:sz w:val="20"/>
              </w:rPr>
              <w:t>
Фамилия, имя, отчество</w:t>
            </w:r>
          </w:p>
          <w:bookmarkEnd w:id="85"/>
          <w:p>
            <w:pPr>
              <w:spacing w:after="20"/>
              <w:ind w:left="20"/>
              <w:jc w:val="both"/>
            </w:pPr>
            <w:r>
              <w:rPr>
                <w:rFonts w:ascii="Times New Roman"/>
                <w:b w:val="false"/>
                <w:i w:val="false"/>
                <w:color w:val="000000"/>
                <w:sz w:val="20"/>
              </w:rPr>
              <w:t>
(при его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 w:id="86"/>
    <w:p>
      <w:pPr>
        <w:spacing w:after="0"/>
        <w:ind w:left="0"/>
        <w:jc w:val="both"/>
      </w:pPr>
      <w:r>
        <w:rPr>
          <w:rFonts w:ascii="Times New Roman"/>
          <w:b w:val="false"/>
          <w:i w:val="false"/>
          <w:color w:val="000000"/>
          <w:sz w:val="28"/>
        </w:rPr>
        <w:t>
      Примечание. Проект заявления на выдачу разрешения на экспорт отдельных видов товаров заполняется услугополучателем в строгом соответствии с Инструкцией об оформлении разрешения на экспорт и (или) импорт отдельных видов товаров, утвержденной Решением Совета Евразийской экономической комиссии от 24 ноября 2023 года № 125.</w:t>
      </w:r>
    </w:p>
    <w:bookmarkEnd w:id="86"/>
    <w:bookmarkStart w:name="z120" w:id="87"/>
    <w:p>
      <w:pPr>
        <w:spacing w:after="0"/>
        <w:ind w:left="0"/>
        <w:jc w:val="both"/>
      </w:pPr>
      <w:r>
        <w:rPr>
          <w:rFonts w:ascii="Times New Roman"/>
          <w:b w:val="false"/>
          <w:i w:val="false"/>
          <w:color w:val="000000"/>
          <w:sz w:val="28"/>
        </w:rPr>
        <w:t>
      ДД.ММ.ГГГГ – ДД – дата, ММ – месяц, ГГГГ – год.</w:t>
      </w:r>
    </w:p>
    <w:bookmarkEnd w:id="87"/>
    <w:bookmarkStart w:name="z121" w:id="88"/>
    <w:p>
      <w:pPr>
        <w:spacing w:after="0"/>
        <w:ind w:left="0"/>
        <w:jc w:val="both"/>
      </w:pPr>
      <w:r>
        <w:rPr>
          <w:rFonts w:ascii="Times New Roman"/>
          <w:b w:val="false"/>
          <w:i w:val="false"/>
          <w:color w:val="000000"/>
          <w:sz w:val="28"/>
        </w:rPr>
        <w:t>
      ТН ВЭД – Товарная номенклатура внешнеэкономической деятельности.</w:t>
      </w:r>
    </w:p>
    <w:bookmarkEnd w:id="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выдачи разрешений</w:t>
            </w:r>
            <w:r>
              <w:br/>
            </w:r>
            <w:r>
              <w:rPr>
                <w:rFonts w:ascii="Times New Roman"/>
                <w:b w:val="false"/>
                <w:i w:val="false"/>
                <w:color w:val="000000"/>
                <w:sz w:val="20"/>
              </w:rPr>
              <w:t>на вывоз с территории</w:t>
            </w:r>
            <w:r>
              <w:br/>
            </w:r>
            <w:r>
              <w:rPr>
                <w:rFonts w:ascii="Times New Roman"/>
                <w:b w:val="false"/>
                <w:i w:val="false"/>
                <w:color w:val="000000"/>
                <w:sz w:val="20"/>
              </w:rPr>
              <w:t>Республики Казахстан</w:t>
            </w:r>
            <w:r>
              <w:br/>
            </w:r>
            <w:r>
              <w:rPr>
                <w:rFonts w:ascii="Times New Roman"/>
                <w:b w:val="false"/>
                <w:i w:val="false"/>
                <w:color w:val="000000"/>
                <w:sz w:val="20"/>
              </w:rPr>
              <w:t>отдельных видов товаров</w:t>
            </w:r>
          </w:p>
        </w:tc>
      </w:tr>
    </w:tbl>
    <w:bookmarkStart w:name="z123" w:id="89"/>
    <w:p>
      <w:pPr>
        <w:spacing w:after="0"/>
        <w:ind w:left="0"/>
        <w:jc w:val="both"/>
      </w:pPr>
      <w:r>
        <w:rPr>
          <w:rFonts w:ascii="Times New Roman"/>
          <w:b w:val="false"/>
          <w:i w:val="false"/>
          <w:color w:val="000000"/>
          <w:sz w:val="28"/>
        </w:rPr>
        <w:t>
      Форма</w:t>
      </w:r>
    </w:p>
    <w:bookmarkEnd w:id="89"/>
    <w:bookmarkStart w:name="z124" w:id="90"/>
    <w:p>
      <w:pPr>
        <w:spacing w:after="0"/>
        <w:ind w:left="0"/>
        <w:jc w:val="left"/>
      </w:pPr>
      <w:r>
        <w:rPr>
          <w:rFonts w:ascii="Times New Roman"/>
          <w:b/>
          <w:i w:val="false"/>
          <w:color w:val="000000"/>
        </w:rPr>
        <w:t xml:space="preserve"> Разрешение на экспорт отдельных видов товаров</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Разрешение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Период действия с ДД.ММ.ГГГГ по ДД.ММ.ГГГГ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Тип разрешения |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Контракт № 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Заявитель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Покупатель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Страна назначения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Страна покупателя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Валюта контракта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Стоимость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Статистическая стоимость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Страна происхождения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Количество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Единица измерения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Код товара по Товарной номенклатуре внешнеэкономической деятельности и его описание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Дополнительная информация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Уполномоченное лицо заявителя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91"/>
          <w:p>
            <w:pPr>
              <w:spacing w:after="20"/>
              <w:ind w:left="20"/>
              <w:jc w:val="both"/>
            </w:pPr>
            <w:r>
              <w:rPr>
                <w:rFonts w:ascii="Times New Roman"/>
                <w:b w:val="false"/>
                <w:i w:val="false"/>
                <w:color w:val="000000"/>
                <w:sz w:val="20"/>
              </w:rPr>
              <w:t>
18. Транспортная подпись</w:t>
            </w:r>
          </w:p>
          <w:bookmarkEnd w:id="91"/>
          <w:p>
            <w:pPr>
              <w:spacing w:after="20"/>
              <w:ind w:left="20"/>
              <w:jc w:val="both"/>
            </w:pPr>
            <w:r>
              <w:rPr>
                <w:rFonts w:ascii="Times New Roman"/>
                <w:b w:val="false"/>
                <w:i w:val="false"/>
                <w:color w:val="000000"/>
                <w:sz w:val="20"/>
              </w:rPr>
              <w:t>
Дата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92"/>
          <w:p>
            <w:pPr>
              <w:spacing w:after="20"/>
              <w:ind w:left="20"/>
              <w:jc w:val="both"/>
            </w:pPr>
            <w:r>
              <w:rPr>
                <w:rFonts w:ascii="Times New Roman"/>
                <w:b w:val="false"/>
                <w:i w:val="false"/>
                <w:color w:val="000000"/>
                <w:sz w:val="20"/>
              </w:rPr>
              <w:t>
Фамилия, имя, отчество</w:t>
            </w:r>
          </w:p>
          <w:bookmarkEnd w:id="92"/>
          <w:p>
            <w:pPr>
              <w:spacing w:after="20"/>
              <w:ind w:left="20"/>
              <w:jc w:val="both"/>
            </w:pPr>
            <w:r>
              <w:rPr>
                <w:rFonts w:ascii="Times New Roman"/>
                <w:b w:val="false"/>
                <w:i w:val="false"/>
                <w:color w:val="000000"/>
                <w:sz w:val="20"/>
              </w:rPr>
              <w:t>
(при его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 w:id="93"/>
    <w:p>
      <w:pPr>
        <w:spacing w:after="0"/>
        <w:ind w:left="0"/>
        <w:jc w:val="both"/>
      </w:pPr>
      <w:r>
        <w:rPr>
          <w:rFonts w:ascii="Times New Roman"/>
          <w:b w:val="false"/>
          <w:i w:val="false"/>
          <w:color w:val="000000"/>
          <w:sz w:val="28"/>
        </w:rPr>
        <w:t>
      Примечание. Проект разрешения на экспорт отдельных видов товаров заполняется услугодателем в строгом соответствии с Инструкцией об оформлении разрешения на экспорт и (или) импорт отдельных видов товаров, утвержденной Решением Совета Евразийской экономической комиссии от 24 ноября 2023 года № 125.</w:t>
      </w:r>
    </w:p>
    <w:bookmarkEnd w:id="93"/>
    <w:bookmarkStart w:name="z128" w:id="94"/>
    <w:p>
      <w:pPr>
        <w:spacing w:after="0"/>
        <w:ind w:left="0"/>
        <w:jc w:val="both"/>
      </w:pPr>
      <w:r>
        <w:rPr>
          <w:rFonts w:ascii="Times New Roman"/>
          <w:b w:val="false"/>
          <w:i w:val="false"/>
          <w:color w:val="000000"/>
          <w:sz w:val="28"/>
        </w:rPr>
        <w:t>
      ДД.ММ.ГГГГ – ДД – дата, ММ – месяц, ГГГГ – год.</w:t>
      </w:r>
    </w:p>
    <w:bookmarkEnd w:id="94"/>
    <w:bookmarkStart w:name="z129" w:id="95"/>
    <w:p>
      <w:pPr>
        <w:spacing w:after="0"/>
        <w:ind w:left="0"/>
        <w:jc w:val="both"/>
      </w:pPr>
      <w:r>
        <w:rPr>
          <w:rFonts w:ascii="Times New Roman"/>
          <w:b w:val="false"/>
          <w:i w:val="false"/>
          <w:color w:val="000000"/>
          <w:sz w:val="28"/>
        </w:rPr>
        <w:t>
      ТН ВЭД – Товарная номенклатура внешнеэкономической деятельности.</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к Правилам </w:t>
            </w:r>
            <w:r>
              <w:br/>
            </w:r>
            <w:r>
              <w:rPr>
                <w:rFonts w:ascii="Times New Roman"/>
                <w:b w:val="false"/>
                <w:i w:val="false"/>
                <w:color w:val="000000"/>
                <w:sz w:val="20"/>
              </w:rPr>
              <w:t>выдачи разрешений</w:t>
            </w:r>
            <w:r>
              <w:br/>
            </w:r>
            <w:r>
              <w:rPr>
                <w:rFonts w:ascii="Times New Roman"/>
                <w:b w:val="false"/>
                <w:i w:val="false"/>
                <w:color w:val="000000"/>
                <w:sz w:val="20"/>
              </w:rPr>
              <w:t>на вывоз с территории</w:t>
            </w:r>
            <w:r>
              <w:br/>
            </w:r>
            <w:r>
              <w:rPr>
                <w:rFonts w:ascii="Times New Roman"/>
                <w:b w:val="false"/>
                <w:i w:val="false"/>
                <w:color w:val="000000"/>
                <w:sz w:val="20"/>
              </w:rPr>
              <w:t>Республики Казахстан</w:t>
            </w:r>
            <w:r>
              <w:br/>
            </w:r>
            <w:r>
              <w:rPr>
                <w:rFonts w:ascii="Times New Roman"/>
                <w:b w:val="false"/>
                <w:i w:val="false"/>
                <w:color w:val="000000"/>
                <w:sz w:val="20"/>
              </w:rPr>
              <w:t>отдельных видов товаров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Форма</w:t>
            </w:r>
          </w:p>
        </w:tc>
      </w:tr>
    </w:tbl>
    <w:bookmarkStart w:name="z132" w:id="96"/>
    <w:p>
      <w:pPr>
        <w:spacing w:after="0"/>
        <w:ind w:left="0"/>
        <w:jc w:val="left"/>
      </w:pPr>
      <w:r>
        <w:rPr>
          <w:rFonts w:ascii="Times New Roman"/>
          <w:b/>
          <w:i w:val="false"/>
          <w:color w:val="000000"/>
        </w:rPr>
        <w:t xml:space="preserve"> Официальный бланк уполномоченного органа</w:t>
      </w:r>
    </w:p>
    <w:bookmarkEnd w:id="96"/>
    <w:bookmarkStart w:name="z133" w:id="97"/>
    <w:p>
      <w:pPr>
        <w:spacing w:after="0"/>
        <w:ind w:left="0"/>
        <w:jc w:val="both"/>
      </w:pPr>
      <w:r>
        <w:rPr>
          <w:rFonts w:ascii="Times New Roman"/>
          <w:b w:val="false"/>
          <w:i w:val="false"/>
          <w:color w:val="000000"/>
          <w:sz w:val="28"/>
        </w:rPr>
        <w:t>
      Решение о прекращении действия разрешения</w:t>
      </w:r>
    </w:p>
    <w:bookmarkEnd w:id="97"/>
    <w:p>
      <w:pPr>
        <w:spacing w:after="0"/>
        <w:ind w:left="0"/>
        <w:jc w:val="both"/>
      </w:pPr>
      <w:bookmarkStart w:name="z134" w:id="98"/>
      <w:r>
        <w:rPr>
          <w:rFonts w:ascii="Times New Roman"/>
          <w:b w:val="false"/>
          <w:i w:val="false"/>
          <w:color w:val="000000"/>
          <w:sz w:val="28"/>
        </w:rPr>
        <w:t xml:space="preserve">
      Наименование услугодателя, на основании пункта 14 настоящих Правил   </w:t>
      </w:r>
    </w:p>
    <w:bookmarkEnd w:id="98"/>
    <w:p>
      <w:pPr>
        <w:spacing w:after="0"/>
        <w:ind w:left="0"/>
        <w:jc w:val="both"/>
      </w:pPr>
      <w:r>
        <w:rPr>
          <w:rFonts w:ascii="Times New Roman"/>
          <w:b w:val="false"/>
          <w:i w:val="false"/>
          <w:color w:val="000000"/>
          <w:sz w:val="28"/>
        </w:rPr>
        <w:t xml:space="preserve">прекращает действие разрешения по следующим основаниям: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основания</w:t>
      </w:r>
    </w:p>
    <w:bookmarkStart w:name="z135" w:id="99"/>
    <w:p>
      <w:pPr>
        <w:spacing w:after="0"/>
        <w:ind w:left="0"/>
        <w:jc w:val="both"/>
      </w:pPr>
      <w:r>
        <w:rPr>
          <w:rFonts w:ascii="Times New Roman"/>
          <w:b w:val="false"/>
          <w:i w:val="false"/>
          <w:color w:val="000000"/>
          <w:sz w:val="28"/>
        </w:rPr>
        <w:t>
      Подпись уполномоченного лица</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выдачи разрешений</w:t>
            </w:r>
            <w:r>
              <w:br/>
            </w:r>
            <w:r>
              <w:rPr>
                <w:rFonts w:ascii="Times New Roman"/>
                <w:b w:val="false"/>
                <w:i w:val="false"/>
                <w:color w:val="000000"/>
                <w:sz w:val="20"/>
              </w:rPr>
              <w:t>на вывоз с территории</w:t>
            </w:r>
            <w:r>
              <w:br/>
            </w:r>
            <w:r>
              <w:rPr>
                <w:rFonts w:ascii="Times New Roman"/>
                <w:b w:val="false"/>
                <w:i w:val="false"/>
                <w:color w:val="000000"/>
                <w:sz w:val="20"/>
              </w:rPr>
              <w:t>Республики Казахстан</w:t>
            </w:r>
            <w:r>
              <w:br/>
            </w:r>
            <w:r>
              <w:rPr>
                <w:rFonts w:ascii="Times New Roman"/>
                <w:b w:val="false"/>
                <w:i w:val="false"/>
                <w:color w:val="000000"/>
                <w:sz w:val="20"/>
              </w:rPr>
              <w:t>отдельных видов товаров</w:t>
            </w:r>
          </w:p>
        </w:tc>
      </w:tr>
    </w:tbl>
    <w:bookmarkStart w:name="z137" w:id="100"/>
    <w:p>
      <w:pPr>
        <w:spacing w:after="0"/>
        <w:ind w:left="0"/>
        <w:jc w:val="both"/>
      </w:pPr>
      <w:r>
        <w:rPr>
          <w:rFonts w:ascii="Times New Roman"/>
          <w:b w:val="false"/>
          <w:i w:val="false"/>
          <w:color w:val="000000"/>
          <w:sz w:val="28"/>
        </w:rPr>
        <w:t>
      Форма</w:t>
      </w:r>
    </w:p>
    <w:bookmarkEnd w:id="100"/>
    <w:bookmarkStart w:name="z138" w:id="101"/>
    <w:p>
      <w:pPr>
        <w:spacing w:after="0"/>
        <w:ind w:left="0"/>
        <w:jc w:val="left"/>
      </w:pPr>
      <w:r>
        <w:rPr>
          <w:rFonts w:ascii="Times New Roman"/>
          <w:b/>
          <w:i w:val="false"/>
          <w:color w:val="000000"/>
        </w:rPr>
        <w:t xml:space="preserve"> Официальный бланк уполномоченного органа</w:t>
      </w:r>
    </w:p>
    <w:bookmarkEnd w:id="101"/>
    <w:bookmarkStart w:name="z139" w:id="102"/>
    <w:p>
      <w:pPr>
        <w:spacing w:after="0"/>
        <w:ind w:left="0"/>
        <w:jc w:val="both"/>
      </w:pPr>
      <w:r>
        <w:rPr>
          <w:rFonts w:ascii="Times New Roman"/>
          <w:b w:val="false"/>
          <w:i w:val="false"/>
          <w:color w:val="000000"/>
          <w:sz w:val="28"/>
        </w:rPr>
        <w:t>
      Мотивированный отказ</w:t>
      </w:r>
    </w:p>
    <w:bookmarkEnd w:id="102"/>
    <w:p>
      <w:pPr>
        <w:spacing w:after="0"/>
        <w:ind w:left="0"/>
        <w:jc w:val="both"/>
      </w:pPr>
      <w:bookmarkStart w:name="z140" w:id="103"/>
      <w:r>
        <w:rPr>
          <w:rFonts w:ascii="Times New Roman"/>
          <w:b w:val="false"/>
          <w:i w:val="false"/>
          <w:color w:val="000000"/>
          <w:sz w:val="28"/>
        </w:rPr>
        <w:t xml:space="preserve">
      Наименование услугодателя, рассмотрев Ваше заявление от № ___, сообщает  </w:t>
      </w:r>
    </w:p>
    <w:bookmarkEnd w:id="103"/>
    <w:p>
      <w:pPr>
        <w:spacing w:after="0"/>
        <w:ind w:left="0"/>
        <w:jc w:val="both"/>
      </w:pPr>
      <w:r>
        <w:rPr>
          <w:rFonts w:ascii="Times New Roman"/>
          <w:b w:val="false"/>
          <w:i w:val="false"/>
          <w:color w:val="000000"/>
          <w:sz w:val="28"/>
        </w:rPr>
        <w:t xml:space="preserve">следующее: ______________________________________________________________  </w:t>
      </w:r>
    </w:p>
    <w:p>
      <w:pPr>
        <w:spacing w:after="0"/>
        <w:ind w:left="0"/>
        <w:jc w:val="both"/>
      </w:pPr>
      <w:r>
        <w:rPr>
          <w:rFonts w:ascii="Times New Roman"/>
          <w:b w:val="false"/>
          <w:i w:val="false"/>
          <w:color w:val="000000"/>
          <w:sz w:val="28"/>
        </w:rPr>
        <w:t xml:space="preserve">                                     основания</w:t>
      </w:r>
    </w:p>
    <w:bookmarkStart w:name="z141" w:id="104"/>
    <w:p>
      <w:pPr>
        <w:spacing w:after="0"/>
        <w:ind w:left="0"/>
        <w:jc w:val="both"/>
      </w:pPr>
      <w:r>
        <w:rPr>
          <w:rFonts w:ascii="Times New Roman"/>
          <w:b w:val="false"/>
          <w:i w:val="false"/>
          <w:color w:val="000000"/>
          <w:sz w:val="28"/>
        </w:rPr>
        <w:t>
      Транспортная подпись</w:t>
      </w:r>
    </w:p>
    <w:bookmarkEnd w:id="1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