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0f59" w14:textId="9430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Курмангазинского района от 8 декабря 2022 года № 354 "Об утверждении Правил предоставления коммунальных услуг в Курмангазинском районе"</w:t>
      </w:r>
    </w:p>
    <w:p>
      <w:pPr>
        <w:spacing w:after="0"/>
        <w:ind w:left="0"/>
        <w:jc w:val="both"/>
      </w:pPr>
      <w:r>
        <w:rPr>
          <w:rFonts w:ascii="Times New Roman"/>
          <w:b w:val="false"/>
          <w:i w:val="false"/>
          <w:color w:val="000000"/>
          <w:sz w:val="28"/>
        </w:rPr>
        <w:t>Постановление акимата Курмангазинского района Атырауской области от 29 декабря 2025 года № 314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Законом Республики Казахстан "О правовых актах",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Курмангазинского района от 8 декабря 2022 года № 354 "Об утверждении Правил предоставления коммунальных услуг в Курмангазинском районе" (зарегистрировано в Реестре государственной регистрации нормативных правовых актов за № 175037)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Курмангазинского района</w:t>
            </w:r>
            <w:r>
              <w:br/>
            </w:r>
            <w:r>
              <w:rPr>
                <w:rFonts w:ascii="Times New Roman"/>
                <w:b w:val="false"/>
                <w:i w:val="false"/>
                <w:color w:val="000000"/>
                <w:sz w:val="20"/>
              </w:rPr>
              <w:t>от "29" декабря 2022 года</w:t>
            </w:r>
            <w:r>
              <w:br/>
            </w:r>
            <w:r>
              <w:rPr>
                <w:rFonts w:ascii="Times New Roman"/>
                <w:b w:val="false"/>
                <w:i w:val="false"/>
                <w:color w:val="000000"/>
                <w:sz w:val="20"/>
              </w:rPr>
              <w:t>№ 314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Курмангазинского района</w:t>
            </w:r>
            <w:r>
              <w:br/>
            </w:r>
            <w:r>
              <w:rPr>
                <w:rFonts w:ascii="Times New Roman"/>
                <w:b w:val="false"/>
                <w:i w:val="false"/>
                <w:color w:val="000000"/>
                <w:sz w:val="20"/>
              </w:rPr>
              <w:t>от "8" декабря 2022 года</w:t>
            </w:r>
            <w:r>
              <w:br/>
            </w:r>
            <w:r>
              <w:rPr>
                <w:rFonts w:ascii="Times New Roman"/>
                <w:b w:val="false"/>
                <w:i w:val="false"/>
                <w:color w:val="000000"/>
                <w:sz w:val="20"/>
              </w:rPr>
              <w:t>№ 354</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 в Курмангазинском районе</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Курмангазинском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7"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8"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9"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водных ресурсов;</w:t>
      </w:r>
    </w:p>
    <w:bookmarkEnd w:id="10"/>
    <w:bookmarkStart w:name="z20"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11"/>
    <w:bookmarkStart w:name="z21"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3"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4"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5"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6"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27"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8"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29"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0"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1"/>
    <w:bookmarkStart w:name="z31" w:id="22"/>
    <w:p>
      <w:pPr>
        <w:spacing w:after="0"/>
        <w:ind w:left="0"/>
        <w:jc w:val="both"/>
      </w:pPr>
      <w:r>
        <w:rPr>
          <w:rFonts w:ascii="Times New Roman"/>
          <w:b w:val="false"/>
          <w:i w:val="false"/>
          <w:color w:val="000000"/>
          <w:sz w:val="28"/>
        </w:rPr>
        <w:t xml:space="preserve">
      14-1)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2" w:id="23"/>
    <w:p>
      <w:pPr>
        <w:spacing w:after="0"/>
        <w:ind w:left="0"/>
        <w:jc w:val="both"/>
      </w:pPr>
      <w:r>
        <w:rPr>
          <w:rFonts w:ascii="Times New Roman"/>
          <w:b w:val="false"/>
          <w:i w:val="false"/>
          <w:color w:val="000000"/>
          <w:sz w:val="28"/>
        </w:rPr>
        <w:t>
      14-2)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3" w:id="24"/>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4"/>
    <w:bookmarkStart w:name="z34" w:id="25"/>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5" w:id="26"/>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6"/>
    <w:bookmarkStart w:name="z36" w:id="27"/>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7"/>
    <w:bookmarkStart w:name="z37" w:id="28"/>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8"/>
    <w:bookmarkStart w:name="z38" w:id="29"/>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9"/>
    <w:bookmarkStart w:name="z39" w:id="30"/>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0"/>
    <w:bookmarkStart w:name="z40" w:id="31"/>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1"/>
    <w:bookmarkStart w:name="z41" w:id="32"/>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2"/>
    <w:bookmarkStart w:name="z42" w:id="33"/>
    <w:p>
      <w:pPr>
        <w:spacing w:after="0"/>
        <w:ind w:left="0"/>
        <w:jc w:val="both"/>
      </w:pPr>
      <w:r>
        <w:rPr>
          <w:rFonts w:ascii="Times New Roman"/>
          <w:b w:val="false"/>
          <w:i w:val="false"/>
          <w:color w:val="000000"/>
          <w:sz w:val="28"/>
        </w:rPr>
        <w:t>
      22)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33"/>
    <w:bookmarkStart w:name="z43" w:id="34"/>
    <w:p>
      <w:pPr>
        <w:spacing w:after="0"/>
        <w:ind w:left="0"/>
        <w:jc w:val="both"/>
      </w:pPr>
      <w:r>
        <w:rPr>
          <w:rFonts w:ascii="Times New Roman"/>
          <w:b w:val="false"/>
          <w:i w:val="false"/>
          <w:color w:val="000000"/>
          <w:sz w:val="28"/>
        </w:rPr>
        <w:t>
      22-1)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34"/>
    <w:bookmarkStart w:name="z44" w:id="35"/>
    <w:p>
      <w:pPr>
        <w:spacing w:after="0"/>
        <w:ind w:left="0"/>
        <w:jc w:val="both"/>
      </w:pPr>
      <w:r>
        <w:rPr>
          <w:rFonts w:ascii="Times New Roman"/>
          <w:b w:val="false"/>
          <w:i w:val="false"/>
          <w:color w:val="000000"/>
          <w:sz w:val="28"/>
        </w:rPr>
        <w:t>
      22-2)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35"/>
    <w:bookmarkStart w:name="z45" w:id="36"/>
    <w:p>
      <w:pPr>
        <w:spacing w:after="0"/>
        <w:ind w:left="0"/>
        <w:jc w:val="both"/>
      </w:pPr>
      <w:r>
        <w:rPr>
          <w:rFonts w:ascii="Times New Roman"/>
          <w:b w:val="false"/>
          <w:i w:val="false"/>
          <w:color w:val="000000"/>
          <w:sz w:val="28"/>
        </w:rPr>
        <w:t>
      23)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36"/>
    <w:bookmarkStart w:name="z46" w:id="37"/>
    <w:p>
      <w:pPr>
        <w:spacing w:after="0"/>
        <w:ind w:left="0"/>
        <w:jc w:val="both"/>
      </w:pPr>
      <w:r>
        <w:rPr>
          <w:rFonts w:ascii="Times New Roman"/>
          <w:b w:val="false"/>
          <w:i w:val="false"/>
          <w:color w:val="000000"/>
          <w:sz w:val="28"/>
        </w:rPr>
        <w:t>
      24)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7"/>
    <w:bookmarkStart w:name="z47" w:id="38"/>
    <w:p>
      <w:pPr>
        <w:spacing w:after="0"/>
        <w:ind w:left="0"/>
        <w:jc w:val="both"/>
      </w:pPr>
      <w:r>
        <w:rPr>
          <w:rFonts w:ascii="Times New Roman"/>
          <w:b w:val="false"/>
          <w:i w:val="false"/>
          <w:color w:val="000000"/>
          <w:sz w:val="28"/>
        </w:rPr>
        <w:t>
      24-1)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8"/>
    <w:bookmarkStart w:name="z48" w:id="3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9"/>
    <w:bookmarkStart w:name="z49"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50"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51"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2"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53"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4"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55"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56"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57"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58"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59"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60"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61"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2"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63" w:id="5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4"/>
    <w:bookmarkStart w:name="z64" w:id="55"/>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5"/>
    <w:bookmarkStart w:name="z65" w:id="5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6"/>
    <w:bookmarkStart w:name="z66" w:id="5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7"/>
    <w:bookmarkStart w:name="z67" w:id="5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8"/>
    <w:bookmarkStart w:name="z68" w:id="5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9"/>
    <w:bookmarkStart w:name="z69"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70" w:id="6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1"/>
    <w:bookmarkStart w:name="z71" w:id="6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2"/>
    <w:bookmarkStart w:name="z72" w:id="63"/>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3"/>
    <w:bookmarkStart w:name="z73" w:id="6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4"/>
    <w:bookmarkStart w:name="z74" w:id="6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5"/>
    <w:bookmarkStart w:name="z75" w:id="66"/>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6"/>
    <w:bookmarkStart w:name="z76" w:id="67"/>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7"/>
    <w:bookmarkStart w:name="z77" w:id="6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8"/>
    <w:bookmarkStart w:name="z78" w:id="6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9"/>
    <w:bookmarkStart w:name="z79" w:id="7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0"/>
    <w:bookmarkStart w:name="z80" w:id="7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1"/>
    <w:bookmarkStart w:name="z81" w:id="7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2"/>
    <w:bookmarkStart w:name="z82" w:id="7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3"/>
    <w:bookmarkStart w:name="z83" w:id="7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4"/>
    <w:bookmarkStart w:name="z84" w:id="7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5"/>
    <w:bookmarkStart w:name="z85" w:id="7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6"/>
    <w:bookmarkStart w:name="z86" w:id="7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7"/>
    <w:bookmarkStart w:name="z87" w:id="7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8"/>
    <w:bookmarkStart w:name="z88" w:id="79"/>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9"/>
    <w:bookmarkStart w:name="z89" w:id="80"/>
    <w:p>
      <w:pPr>
        <w:spacing w:after="0"/>
        <w:ind w:left="0"/>
        <w:jc w:val="both"/>
      </w:pPr>
      <w:r>
        <w:rPr>
          <w:rFonts w:ascii="Times New Roman"/>
          <w:b w:val="false"/>
          <w:i w:val="false"/>
          <w:color w:val="000000"/>
          <w:sz w:val="28"/>
        </w:rPr>
        <w:t>
      20. Потребитель:</w:t>
      </w:r>
    </w:p>
    <w:bookmarkEnd w:id="80"/>
    <w:bookmarkStart w:name="z90" w:id="8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1"/>
    <w:bookmarkStart w:name="z91" w:id="8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2"/>
    <w:bookmarkStart w:name="z92" w:id="8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3"/>
    <w:bookmarkStart w:name="z93" w:id="8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4"/>
    <w:bookmarkStart w:name="z94" w:id="8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5"/>
    <w:bookmarkStart w:name="z95" w:id="86"/>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№111, в том числе путем подачи заявления через объекты информатизации в сфере жилищных отношений и жилищно-коммунального хозяйства.</w:t>
      </w:r>
    </w:p>
    <w:bookmarkEnd w:id="86"/>
    <w:bookmarkStart w:name="z96" w:id="8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7"/>
    <w:bookmarkStart w:name="z97" w:id="8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8"/>
    <w:bookmarkStart w:name="z98" w:id="89"/>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9"/>
    <w:bookmarkStart w:name="z99" w:id="90"/>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0"/>
    <w:bookmarkStart w:name="z100" w:id="91"/>
    <w:p>
      <w:pPr>
        <w:spacing w:after="0"/>
        <w:ind w:left="0"/>
        <w:jc w:val="both"/>
      </w:pPr>
      <w:r>
        <w:rPr>
          <w:rFonts w:ascii="Times New Roman"/>
          <w:b w:val="false"/>
          <w:i w:val="false"/>
          <w:color w:val="000000"/>
          <w:sz w:val="28"/>
        </w:rPr>
        <w:t>
      21. Поставщик:</w:t>
      </w:r>
    </w:p>
    <w:bookmarkEnd w:id="91"/>
    <w:bookmarkStart w:name="z101" w:id="9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2"/>
    <w:bookmarkStart w:name="z102" w:id="93"/>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3"/>
    <w:bookmarkStart w:name="z103" w:id="9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4"/>
    <w:bookmarkStart w:name="z104" w:id="9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5"/>
    <w:bookmarkStart w:name="z105" w:id="9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6"/>
    <w:bookmarkStart w:name="z106" w:id="9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7"/>
    <w:bookmarkStart w:name="z107" w:id="9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8"/>
    <w:bookmarkStart w:name="z108" w:id="9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9"/>
    <w:bookmarkStart w:name="z109" w:id="10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0"/>
    <w:bookmarkStart w:name="z110" w:id="101"/>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1"/>
    <w:bookmarkStart w:name="z111" w:id="102"/>
    <w:p>
      <w:pPr>
        <w:spacing w:after="0"/>
        <w:ind w:left="0"/>
        <w:jc w:val="left"/>
      </w:pPr>
      <w:r>
        <w:rPr>
          <w:rFonts w:ascii="Times New Roman"/>
          <w:b/>
          <w:i w:val="false"/>
          <w:color w:val="000000"/>
        </w:rPr>
        <w:t xml:space="preserve"> Глава 4. Порядок расчета и оплаты коммунальных услуг</w:t>
      </w:r>
    </w:p>
    <w:bookmarkEnd w:id="102"/>
    <w:bookmarkStart w:name="z112" w:id="103"/>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103"/>
    <w:bookmarkStart w:name="z113" w:id="10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4"/>
    <w:bookmarkStart w:name="z114" w:id="10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5"/>
    <w:bookmarkStart w:name="z115" w:id="10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6"/>
    <w:bookmarkStart w:name="z116" w:id="10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7"/>
    <w:bookmarkStart w:name="z117" w:id="10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8"/>
    <w:bookmarkStart w:name="z118" w:id="10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9"/>
    <w:bookmarkStart w:name="z119" w:id="110"/>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10"/>
    <w:bookmarkStart w:name="z120" w:id="111"/>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11"/>
    <w:bookmarkStart w:name="z121" w:id="11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2"/>
    <w:bookmarkStart w:name="z122" w:id="11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3"/>
    <w:bookmarkStart w:name="z123" w:id="11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4"/>
    <w:bookmarkStart w:name="z124" w:id="11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5"/>
    <w:bookmarkStart w:name="z125" w:id="116"/>
    <w:p>
      <w:pPr>
        <w:spacing w:after="0"/>
        <w:ind w:left="0"/>
        <w:jc w:val="left"/>
      </w:pPr>
      <w:r>
        <w:rPr>
          <w:rFonts w:ascii="Times New Roman"/>
          <w:b/>
          <w:i w:val="false"/>
          <w:color w:val="000000"/>
        </w:rPr>
        <w:t xml:space="preserve"> Глава 4-1. Требования и порядок работы ЕРЦ.</w:t>
      </w:r>
    </w:p>
    <w:bookmarkEnd w:id="116"/>
    <w:bookmarkStart w:name="z126" w:id="11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7"/>
    <w:bookmarkStart w:name="z127" w:id="11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8"/>
    <w:bookmarkStart w:name="z128" w:id="11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9"/>
    <w:bookmarkStart w:name="z129" w:id="12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0"/>
    <w:bookmarkStart w:name="z130" w:id="12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1"/>
    <w:bookmarkStart w:name="z131" w:id="12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2"/>
    <w:bookmarkStart w:name="z132" w:id="12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3"/>
    <w:bookmarkStart w:name="z133" w:id="12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4"/>
    <w:bookmarkStart w:name="z134" w:id="125"/>
    <w:p>
      <w:pPr>
        <w:spacing w:after="0"/>
        <w:ind w:left="0"/>
        <w:jc w:val="both"/>
      </w:pPr>
      <w:r>
        <w:rPr>
          <w:rFonts w:ascii="Times New Roman"/>
          <w:b w:val="false"/>
          <w:i w:val="false"/>
          <w:color w:val="000000"/>
          <w:sz w:val="28"/>
        </w:rPr>
        <w:t>
      31-9. В случае выявления несоответствий ЕРЦ инициирует:</w:t>
      </w:r>
    </w:p>
    <w:bookmarkEnd w:id="125"/>
    <w:bookmarkStart w:name="z135" w:id="126"/>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6"/>
    <w:bookmarkStart w:name="z136" w:id="127"/>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7"/>
    <w:bookmarkStart w:name="z137" w:id="128"/>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8"/>
    <w:bookmarkStart w:name="z138" w:id="129"/>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9"/>
    <w:bookmarkStart w:name="z139" w:id="130"/>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0"/>
    <w:bookmarkStart w:name="z140" w:id="131"/>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1"/>
    <w:bookmarkStart w:name="z141" w:id="132"/>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2"/>
    <w:bookmarkStart w:name="z142" w:id="133"/>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3"/>
    <w:bookmarkStart w:name="z143" w:id="134"/>
    <w:p>
      <w:pPr>
        <w:spacing w:after="0"/>
        <w:ind w:left="0"/>
        <w:jc w:val="both"/>
      </w:pPr>
      <w:r>
        <w:rPr>
          <w:rFonts w:ascii="Times New Roman"/>
          <w:b w:val="false"/>
          <w:i w:val="false"/>
          <w:color w:val="000000"/>
          <w:sz w:val="28"/>
        </w:rPr>
        <w:t>
      31-12. Требования к ЕРЦ:</w:t>
      </w:r>
    </w:p>
    <w:bookmarkEnd w:id="134"/>
    <w:bookmarkStart w:name="z144" w:id="13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5"/>
    <w:bookmarkStart w:name="z145" w:id="13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6"/>
    <w:bookmarkStart w:name="z146" w:id="137"/>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7"/>
    <w:bookmarkStart w:name="z147" w:id="13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8"/>
    <w:bookmarkStart w:name="z148" w:id="13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9"/>
    <w:bookmarkStart w:name="z149" w:id="140"/>
    <w:p>
      <w:pPr>
        <w:spacing w:after="0"/>
        <w:ind w:left="0"/>
        <w:jc w:val="both"/>
      </w:pPr>
      <w:r>
        <w:rPr>
          <w:rFonts w:ascii="Times New Roman"/>
          <w:b w:val="false"/>
          <w:i w:val="false"/>
          <w:color w:val="000000"/>
          <w:sz w:val="28"/>
        </w:rPr>
        <w:t>
      31-13. Функции ЕРЦ:</w:t>
      </w:r>
    </w:p>
    <w:bookmarkEnd w:id="140"/>
    <w:bookmarkStart w:name="z150" w:id="14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1"/>
    <w:bookmarkStart w:name="z151" w:id="14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2"/>
    <w:bookmarkStart w:name="z152" w:id="14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3"/>
    <w:bookmarkStart w:name="z153" w:id="14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4"/>
    <w:bookmarkStart w:name="z154" w:id="14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5"/>
    <w:bookmarkStart w:name="z155" w:id="14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6"/>
    <w:bookmarkStart w:name="z156" w:id="14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7"/>
    <w:bookmarkStart w:name="z157" w:id="14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8"/>
    <w:bookmarkStart w:name="z158" w:id="149"/>
    <w:p>
      <w:pPr>
        <w:spacing w:after="0"/>
        <w:ind w:left="0"/>
        <w:jc w:val="both"/>
      </w:pPr>
      <w:r>
        <w:rPr>
          <w:rFonts w:ascii="Times New Roman"/>
          <w:b w:val="false"/>
          <w:i w:val="false"/>
          <w:color w:val="000000"/>
          <w:sz w:val="28"/>
        </w:rPr>
        <w:t>
      31-14. Оценка результативности деятельности ЕРЦ:</w:t>
      </w:r>
    </w:p>
    <w:bookmarkEnd w:id="149"/>
    <w:bookmarkStart w:name="z159" w:id="15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0"/>
    <w:bookmarkStart w:name="z160" w:id="15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1"/>
    <w:bookmarkStart w:name="z161" w:id="15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2"/>
    <w:bookmarkStart w:name="z162" w:id="15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3"/>
    <w:bookmarkStart w:name="z163" w:id="15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4"/>
    <w:bookmarkStart w:name="z164" w:id="15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5"/>
    <w:bookmarkStart w:name="z165" w:id="15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6"/>
    <w:bookmarkStart w:name="z166" w:id="15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7"/>
    <w:bookmarkStart w:name="z167" w:id="15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8"/>
    <w:bookmarkStart w:name="z168" w:id="15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9"/>
    <w:bookmarkStart w:name="z169" w:id="16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0"/>
    <w:bookmarkStart w:name="z170" w:id="16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1"/>
    <w:bookmarkStart w:name="z171" w:id="162"/>
    <w:p>
      <w:pPr>
        <w:spacing w:after="0"/>
        <w:ind w:left="0"/>
        <w:jc w:val="left"/>
      </w:pPr>
      <w:r>
        <w:rPr>
          <w:rFonts w:ascii="Times New Roman"/>
          <w:b/>
          <w:i w:val="false"/>
          <w:color w:val="000000"/>
        </w:rPr>
        <w:t xml:space="preserve"> Глава 5. Порядок разрешения разногласий</w:t>
      </w:r>
    </w:p>
    <w:bookmarkEnd w:id="162"/>
    <w:bookmarkStart w:name="z172" w:id="16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3"/>
    <w:bookmarkStart w:name="z173" w:id="16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4"/>
    <w:bookmarkStart w:name="z174" w:id="16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5"/>
    <w:bookmarkStart w:name="z175" w:id="16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6"/>
    <w:bookmarkStart w:name="z176" w:id="16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7"/>
    <w:bookmarkStart w:name="z177" w:id="16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8"/>
    <w:bookmarkStart w:name="z178" w:id="169"/>
    <w:p>
      <w:pPr>
        <w:spacing w:after="0"/>
        <w:ind w:left="0"/>
        <w:jc w:val="both"/>
      </w:pPr>
      <w:r>
        <w:rPr>
          <w:rFonts w:ascii="Times New Roman"/>
          <w:b w:val="false"/>
          <w:i w:val="false"/>
          <w:color w:val="000000"/>
          <w:sz w:val="28"/>
        </w:rPr>
        <w:t>
      2) характер ухудшения качества коммунальных услуг;</w:t>
      </w:r>
    </w:p>
    <w:bookmarkEnd w:id="169"/>
    <w:bookmarkStart w:name="z179" w:id="17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0"/>
    <w:bookmarkStart w:name="z180" w:id="17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1"/>
    <w:bookmarkStart w:name="z181" w:id="17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2"/>
    <w:bookmarkStart w:name="z182" w:id="17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3"/>
    <w:bookmarkStart w:name="z183" w:id="17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4"/>
    <w:bookmarkStart w:name="z184" w:id="17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имеет право обратиться в суд.</w:t>
      </w:r>
    </w:p>
    <w:bookmarkEnd w:id="175"/>
    <w:bookmarkStart w:name="z185" w:id="17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6"/>
    <w:bookmarkStart w:name="z186" w:id="17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7"/>
    <w:bookmarkStart w:name="z187" w:id="17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8"/>
    <w:bookmarkStart w:name="z188" w:id="17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9"/>
    <w:bookmarkStart w:name="z189" w:id="18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0"/>
    <w:bookmarkStart w:name="z190" w:id="18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1"/>
    <w:bookmarkStart w:name="z191" w:id="182"/>
    <w:p>
      <w:pPr>
        <w:spacing w:after="0"/>
        <w:ind w:left="0"/>
        <w:jc w:val="left"/>
      </w:pPr>
      <w:r>
        <w:rPr>
          <w:rFonts w:ascii="Times New Roman"/>
          <w:b/>
          <w:i w:val="false"/>
          <w:color w:val="000000"/>
        </w:rPr>
        <w:t xml:space="preserve"> Глава 6. Заключительные положения</w:t>
      </w:r>
    </w:p>
    <w:bookmarkEnd w:id="182"/>
    <w:bookmarkStart w:name="z192" w:id="18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3"/>
    <w:bookmarkStart w:name="z193" w:id="18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194"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bookmarkStart w:name="z195" w:id="186"/>
    <w:p>
      <w:pPr>
        <w:spacing w:after="0"/>
        <w:ind w:left="0"/>
        <w:jc w:val="both"/>
      </w:pPr>
      <w:r>
        <w:rPr>
          <w:rFonts w:ascii="Times New Roman"/>
          <w:b w:val="false"/>
          <w:i w:val="false"/>
          <w:color w:val="000000"/>
          <w:sz w:val="28"/>
        </w:rPr>
        <w:t>
      Сокращенные абривиатуры:</w:t>
      </w:r>
    </w:p>
    <w:bookmarkEnd w:id="186"/>
    <w:bookmarkStart w:name="z196" w:id="187"/>
    <w:p>
      <w:pPr>
        <w:spacing w:after="0"/>
        <w:ind w:left="0"/>
        <w:jc w:val="both"/>
      </w:pPr>
      <w:r>
        <w:rPr>
          <w:rFonts w:ascii="Times New Roman"/>
          <w:b w:val="false"/>
          <w:i w:val="false"/>
          <w:color w:val="000000"/>
          <w:sz w:val="28"/>
        </w:rPr>
        <w:t>
      ЕРЦ - единый расчетный центр;</w:t>
      </w:r>
    </w:p>
    <w:bookmarkEnd w:id="187"/>
    <w:bookmarkStart w:name="z197" w:id="188"/>
    <w:p>
      <w:pPr>
        <w:spacing w:after="0"/>
        <w:ind w:left="0"/>
        <w:jc w:val="both"/>
      </w:pPr>
      <w:r>
        <w:rPr>
          <w:rFonts w:ascii="Times New Roman"/>
          <w:b w:val="false"/>
          <w:i w:val="false"/>
          <w:color w:val="000000"/>
          <w:sz w:val="28"/>
        </w:rPr>
        <w:t>
      ИС-информационная система;</w:t>
      </w:r>
    </w:p>
    <w:bookmarkEnd w:id="188"/>
    <w:bookmarkStart w:name="z198" w:id="189"/>
    <w:p>
      <w:pPr>
        <w:spacing w:after="0"/>
        <w:ind w:left="0"/>
        <w:jc w:val="both"/>
      </w:pPr>
      <w:r>
        <w:rPr>
          <w:rFonts w:ascii="Times New Roman"/>
          <w:b w:val="false"/>
          <w:i w:val="false"/>
          <w:color w:val="000000"/>
          <w:sz w:val="28"/>
        </w:rPr>
        <w:t>
      ЖКХ – жилищно- коммунального хозяйство.</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Типовым</w:t>
            </w:r>
            <w:r>
              <w:br/>
            </w:r>
            <w:r>
              <w:rPr>
                <w:rFonts w:ascii="Times New Roman"/>
                <w:b w:val="false"/>
                <w:i w:val="false"/>
                <w:color w:val="000000"/>
                <w:sz w:val="20"/>
              </w:rPr>
              <w:t>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Курмангазинского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90"/>
    <w:p>
      <w:pPr>
        <w:spacing w:after="0"/>
        <w:ind w:left="0"/>
        <w:jc w:val="both"/>
      </w:pPr>
      <w:r>
        <w:rPr>
          <w:rFonts w:ascii="Times New Roman"/>
          <w:b w:val="false"/>
          <w:i w:val="false"/>
          <w:color w:val="000000"/>
          <w:sz w:val="28"/>
        </w:rPr>
        <w:t xml:space="preserve">
      Біріңғай төлем құжаты/Единый платежный документ </w:t>
      </w:r>
    </w:p>
    <w:bookmarkEnd w:id="190"/>
    <w:bookmarkStart w:name="z202" w:id="191"/>
    <w:p>
      <w:pPr>
        <w:spacing w:after="0"/>
        <w:ind w:left="0"/>
        <w:jc w:val="both"/>
      </w:pPr>
      <w:r>
        <w:rPr>
          <w:rFonts w:ascii="Times New Roman"/>
          <w:b w:val="false"/>
          <w:i w:val="false"/>
          <w:color w:val="000000"/>
          <w:sz w:val="28"/>
        </w:rPr>
        <w:t xml:space="preserve">
      Абоненттің дербес шоты/Лицевой счет абонента </w:t>
      </w:r>
    </w:p>
    <w:bookmarkEnd w:id="191"/>
    <w:bookmarkStart w:name="z203" w:id="192"/>
    <w:p>
      <w:pPr>
        <w:spacing w:after="0"/>
        <w:ind w:left="0"/>
        <w:jc w:val="both"/>
      </w:pPr>
      <w:r>
        <w:rPr>
          <w:rFonts w:ascii="Times New Roman"/>
          <w:b w:val="false"/>
          <w:i w:val="false"/>
          <w:color w:val="000000"/>
          <w:sz w:val="28"/>
        </w:rPr>
        <w:t xml:space="preserve">
      Абоненттің аты-жөні әкесінің аты (болған жағдайда)/ Фамилия, имя, отчество (при наличии) абонента </w:t>
      </w:r>
    </w:p>
    <w:bookmarkEnd w:id="192"/>
    <w:bookmarkStart w:name="z204" w:id="193"/>
    <w:p>
      <w:pPr>
        <w:spacing w:after="0"/>
        <w:ind w:left="0"/>
        <w:jc w:val="both"/>
      </w:pPr>
      <w:r>
        <w:rPr>
          <w:rFonts w:ascii="Times New Roman"/>
          <w:b w:val="false"/>
          <w:i w:val="false"/>
          <w:color w:val="000000"/>
          <w:sz w:val="28"/>
        </w:rPr>
        <w:t xml:space="preserve">
      Абоненттің мекен-жайы /Адрес абонента </w:t>
      </w:r>
    </w:p>
    <w:bookmarkEnd w:id="193"/>
    <w:bookmarkStart w:name="z205" w:id="194"/>
    <w:p>
      <w:pPr>
        <w:spacing w:after="0"/>
        <w:ind w:left="0"/>
        <w:jc w:val="both"/>
      </w:pPr>
      <w:r>
        <w:rPr>
          <w:rFonts w:ascii="Times New Roman"/>
          <w:b w:val="false"/>
          <w:i w:val="false"/>
          <w:color w:val="000000"/>
          <w:sz w:val="28"/>
        </w:rPr>
        <w:t xml:space="preserve">
      Адам саны/Количество человек </w:t>
      </w:r>
    </w:p>
    <w:bookmarkEnd w:id="194"/>
    <w:bookmarkStart w:name="z206" w:id="195"/>
    <w:p>
      <w:pPr>
        <w:spacing w:after="0"/>
        <w:ind w:left="0"/>
        <w:jc w:val="both"/>
      </w:pPr>
      <w:r>
        <w:rPr>
          <w:rFonts w:ascii="Times New Roman"/>
          <w:b w:val="false"/>
          <w:i w:val="false"/>
          <w:color w:val="000000"/>
          <w:sz w:val="28"/>
        </w:rPr>
        <w:t xml:space="preserve">
      Жалпы аудан/Общая площадь </w:t>
      </w:r>
    </w:p>
    <w:bookmarkEnd w:id="195"/>
    <w:bookmarkStart w:name="z207" w:id="196"/>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96"/>
    <w:bookmarkStart w:name="z208" w:id="197"/>
    <w:p>
      <w:pPr>
        <w:spacing w:after="0"/>
        <w:ind w:left="0"/>
        <w:jc w:val="both"/>
      </w:pPr>
      <w:r>
        <w:rPr>
          <w:rFonts w:ascii="Times New Roman"/>
          <w:b w:val="false"/>
          <w:i w:val="false"/>
          <w:color w:val="000000"/>
          <w:sz w:val="28"/>
        </w:rPr>
        <w:t xml:space="preserve">
      Бақылаушы/Контроллер </w:t>
      </w:r>
    </w:p>
    <w:bookmarkEnd w:id="197"/>
    <w:bookmarkStart w:name="z209" w:id="198"/>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Көрсетілетін қызметтердің атауы/</w:t>
            </w:r>
          </w:p>
          <w:bookmarkEnd w:id="199"/>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Төлем/</w:t>
            </w:r>
          </w:p>
          <w:bookmarkEnd w:id="200"/>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Алдыңғы көрсеткіш/</w:t>
            </w:r>
          </w:p>
          <w:bookmarkEnd w:id="201"/>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Ағымдық көрсеткіш/</w:t>
            </w:r>
          </w:p>
          <w:bookmarkEnd w:id="202"/>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Саны/</w:t>
            </w:r>
          </w:p>
          <w:bookmarkEnd w:id="203"/>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Құны/</w:t>
            </w:r>
          </w:p>
          <w:bookmarkEnd w:id="204"/>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