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31d6a" w14:textId="2131d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районного бюджета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Курмангазинского районного маслихата Атырауской области от 22 декабря 2025 года № 253-VIII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24 720 482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5 151 094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49 118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15 700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19 504 570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24 855 942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26 854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49 738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22 884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- 162 314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- 162 314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162 314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49 738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22 884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135 460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Курмангазинского районного маслихата Атырауской области от 10.07.2026 </w:t>
      </w:r>
      <w:r>
        <w:rPr>
          <w:rFonts w:ascii="Times New Roman"/>
          <w:b w:val="false"/>
          <w:i w:val="false"/>
          <w:color w:val="000000"/>
          <w:sz w:val="28"/>
        </w:rPr>
        <w:t>№ 299-VIII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2026 год объемы субвенций, передаваемых из областного бюджета в районный бюджет в сумме 3 509 942 тысяч тенге.</w:t>
      </w:r>
    </w:p>
    <w:bookmarkEnd w:id="2"/>
    <w:bookmarkStart w:name="z2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объемы бюджетных субвенций, передаваемых из районного бюджета в бюджеты сельских округов:</w:t>
      </w:r>
    </w:p>
    <w:bookmarkEnd w:id="3"/>
    <w:bookmarkStart w:name="z2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бюджетные субвенции, передаваемые из районного бюджета в бюджеты сельских округов на 2026 год в сумме 1 667 586 тысяч тенге, в том числе:</w:t>
      </w:r>
    </w:p>
    <w:bookmarkEnd w:id="4"/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Құрманғазы 25 469 тысяч тенге;</w:t>
      </w:r>
    </w:p>
    <w:bookmarkEnd w:id="5"/>
    <w:bookmarkStart w:name="z2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Макашскому сельскому округу 126 301 тысяч тенге;</w:t>
      </w:r>
    </w:p>
    <w:bookmarkEnd w:id="6"/>
    <w:bookmarkStart w:name="z2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Аккольскому сельскому округу 97 441 тысяч тенге;</w:t>
      </w:r>
    </w:p>
    <w:bookmarkEnd w:id="7"/>
    <w:bookmarkStart w:name="z3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Енбекшинскому сельскому округу 80 917 тысяч тенге;</w:t>
      </w:r>
    </w:p>
    <w:bookmarkEnd w:id="8"/>
    <w:bookmarkStart w:name="z3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Нуржаускому сельскому округу 90 443 тысяч тенге;</w:t>
      </w:r>
    </w:p>
    <w:bookmarkEnd w:id="9"/>
    <w:bookmarkStart w:name="z3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Азгирскому сельскому округу 80 390 тысяч тенге;</w:t>
      </w:r>
    </w:p>
    <w:bookmarkEnd w:id="10"/>
    <w:bookmarkStart w:name="z3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Дынгызылскому сельскому округу 71 103 тысяч тенге;</w:t>
      </w:r>
    </w:p>
    <w:bookmarkEnd w:id="11"/>
    <w:bookmarkStart w:name="z3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Жаңаталап 193 999 тысяч тенге;</w:t>
      </w:r>
    </w:p>
    <w:bookmarkEnd w:id="12"/>
    <w:bookmarkStart w:name="z3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Суюндукскому сельскому округу 93 257 тысяч тенге;</w:t>
      </w:r>
    </w:p>
    <w:bookmarkEnd w:id="13"/>
    <w:bookmarkStart w:name="z3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Бирликскому сельскому округу 60 013 тысяч тенге;</w:t>
      </w:r>
    </w:p>
    <w:bookmarkEnd w:id="14"/>
    <w:bookmarkStart w:name="z3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Кудряшовскому сельскому округу 69 175 тысяч тенге;</w:t>
      </w:r>
    </w:p>
    <w:bookmarkEnd w:id="15"/>
    <w:bookmarkStart w:name="z3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Орлинскому сельскому округу 102 596 тысяч тенге;</w:t>
      </w:r>
    </w:p>
    <w:bookmarkEnd w:id="16"/>
    <w:bookmarkStart w:name="z3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Бөкейхан 93 154 тысяч тенге;</w:t>
      </w:r>
    </w:p>
    <w:bookmarkEnd w:id="17"/>
    <w:bookmarkStart w:name="z4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Тенизскому сельскому округу 89 757 тысяч тенге;</w:t>
      </w:r>
    </w:p>
    <w:bookmarkEnd w:id="18"/>
    <w:bookmarkStart w:name="z4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Сафонскому сельскому округу 103 152 тысяч тенге;</w:t>
      </w:r>
    </w:p>
    <w:bookmarkEnd w:id="19"/>
    <w:bookmarkStart w:name="z4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Кигашскому сельскому округу 68 008 тысяч тенге;</w:t>
      </w:r>
    </w:p>
    <w:bookmarkEnd w:id="20"/>
    <w:bookmarkStart w:name="z4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Шортанбайскому сельскому округу 82 806 тысяч тенге;</w:t>
      </w:r>
    </w:p>
    <w:bookmarkEnd w:id="21"/>
    <w:bookmarkStart w:name="z4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Коптогайскому сельскому округу 56 611 тысяч тенге;</w:t>
      </w:r>
    </w:p>
    <w:bookmarkEnd w:id="22"/>
    <w:bookmarkStart w:name="z4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Асанскому сельскому округу 82 994 тысяч тенге.</w:t>
      </w:r>
    </w:p>
    <w:bookmarkEnd w:id="23"/>
    <w:bookmarkStart w:name="z4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бюджетные субвенции, передаваемые из районного бюджета в бюджеты сельских округов на 2027 год в сумме 1 661 712 тысяч тенге, в том числе:</w:t>
      </w:r>
    </w:p>
    <w:bookmarkEnd w:id="24"/>
    <w:bookmarkStart w:name="z4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Құрманғазы 19 769 тысяч тенге;</w:t>
      </w:r>
    </w:p>
    <w:bookmarkEnd w:id="25"/>
    <w:bookmarkStart w:name="z4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Макашскому сельскому округу 126 257 тысяч тенге;</w:t>
      </w:r>
    </w:p>
    <w:bookmarkEnd w:id="26"/>
    <w:bookmarkStart w:name="z4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Аккольскому сельскому округу 97 641 тысяч тенге;</w:t>
      </w:r>
    </w:p>
    <w:bookmarkEnd w:id="27"/>
    <w:bookmarkStart w:name="z5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Енбекшинскому сельскому округу 79 627 тысяч тенге;</w:t>
      </w:r>
    </w:p>
    <w:bookmarkEnd w:id="28"/>
    <w:bookmarkStart w:name="z5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Нуржаускому сельскому округу 90 458 тысяч тенге;</w:t>
      </w:r>
    </w:p>
    <w:bookmarkEnd w:id="29"/>
    <w:bookmarkStart w:name="z5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Азгирскому сельскому округу 80 790 тысяч тенге;</w:t>
      </w:r>
    </w:p>
    <w:bookmarkEnd w:id="30"/>
    <w:bookmarkStart w:name="z5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Дынгызылскому сельскому округу 71 253 тысяч тенге;</w:t>
      </w:r>
    </w:p>
    <w:bookmarkEnd w:id="31"/>
    <w:bookmarkStart w:name="z5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Жаңаталап 194 019 тысяч тенге;</w:t>
      </w:r>
    </w:p>
    <w:bookmarkEnd w:id="32"/>
    <w:bookmarkStart w:name="z5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Суюндукскому сельскому округу 93 071 тысяч тенге;</w:t>
      </w:r>
    </w:p>
    <w:bookmarkEnd w:id="33"/>
    <w:bookmarkStart w:name="z5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Бирликскому сельскому округу 60 263 тысяч тенге;</w:t>
      </w:r>
    </w:p>
    <w:bookmarkEnd w:id="34"/>
    <w:bookmarkStart w:name="z5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Кудряшовскому сельскому округу 69 085 тысяч тенге;</w:t>
      </w:r>
    </w:p>
    <w:bookmarkEnd w:id="35"/>
    <w:bookmarkStart w:name="z5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Орлинскому сельскому округу 102 456 тысяч тенге;</w:t>
      </w:r>
    </w:p>
    <w:bookmarkEnd w:id="36"/>
    <w:bookmarkStart w:name="z5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Бөкейхан 93 170 тысяч тенге;</w:t>
      </w:r>
    </w:p>
    <w:bookmarkEnd w:id="37"/>
    <w:bookmarkStart w:name="z6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Тенизскому сельскому округу 89 939 тысяч тенге;</w:t>
      </w:r>
    </w:p>
    <w:bookmarkEnd w:id="38"/>
    <w:bookmarkStart w:name="z6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Сафонскому сельскому округу 103 184 тысяч тенге;</w:t>
      </w:r>
    </w:p>
    <w:bookmarkEnd w:id="39"/>
    <w:bookmarkStart w:name="z6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Кигашскому сельскому округу 67 993 тысяч тенге;</w:t>
      </w:r>
    </w:p>
    <w:bookmarkEnd w:id="40"/>
    <w:bookmarkStart w:name="z6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Шортанбайскому сельскому округу 82 917 тысяч тенге;</w:t>
      </w:r>
    </w:p>
    <w:bookmarkEnd w:id="41"/>
    <w:bookmarkStart w:name="z6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Коптогайскому сельскому округу 56 805 тысяч тенге;</w:t>
      </w:r>
    </w:p>
    <w:bookmarkEnd w:id="42"/>
    <w:bookmarkStart w:name="z6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Асанскому сельскому округу 83 015 тысяч тенге.</w:t>
      </w:r>
    </w:p>
    <w:bookmarkEnd w:id="43"/>
    <w:bookmarkStart w:name="z6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бюджетные субвенции, передаваемые из районного бюджета в бюджеты сельских округов на 2028 год в сумме 1 661 712 тысяч тенге, в том числе:</w:t>
      </w:r>
    </w:p>
    <w:bookmarkEnd w:id="44"/>
    <w:bookmarkStart w:name="z6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Құрманғазы 19 769 тысяч тенге;</w:t>
      </w:r>
    </w:p>
    <w:bookmarkEnd w:id="45"/>
    <w:bookmarkStart w:name="z6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Макашскому сельскому округу 126 257 тысяч тенге;</w:t>
      </w:r>
    </w:p>
    <w:bookmarkEnd w:id="46"/>
    <w:bookmarkStart w:name="z6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Аккольскому сельскому округу 97 641 тысяч тенге;</w:t>
      </w:r>
    </w:p>
    <w:bookmarkEnd w:id="47"/>
    <w:bookmarkStart w:name="z7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Енбекшинскому сельскому округу 79 627 тысяч тенге;</w:t>
      </w:r>
    </w:p>
    <w:bookmarkEnd w:id="48"/>
    <w:bookmarkStart w:name="z7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Нуржаускому сельскому округу 90 458 тысяч тенге;</w:t>
      </w:r>
    </w:p>
    <w:bookmarkEnd w:id="49"/>
    <w:bookmarkStart w:name="z7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Азгирскому сельскому округу 80 790 тысяч тенге;</w:t>
      </w:r>
    </w:p>
    <w:bookmarkEnd w:id="50"/>
    <w:bookmarkStart w:name="z7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Дынгызылскому сельскому округу 71 253 тысяч тенге;</w:t>
      </w:r>
    </w:p>
    <w:bookmarkEnd w:id="51"/>
    <w:bookmarkStart w:name="z7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Жаңаталап 194 019 тысяч тенге;</w:t>
      </w:r>
    </w:p>
    <w:bookmarkEnd w:id="52"/>
    <w:bookmarkStart w:name="z7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Суюндукскому сельскому округу 93 071 тысяч тенге;</w:t>
      </w:r>
    </w:p>
    <w:bookmarkEnd w:id="53"/>
    <w:bookmarkStart w:name="z7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Бирликскому сельскому округу 60 263 тысяч тенге;</w:t>
      </w:r>
    </w:p>
    <w:bookmarkEnd w:id="54"/>
    <w:bookmarkStart w:name="z7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Кудряшовскому сельскому округу 69 085 тысяч тенге;</w:t>
      </w:r>
    </w:p>
    <w:bookmarkEnd w:id="55"/>
    <w:bookmarkStart w:name="z7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Орлинскому сельскому округу 102 456 тысяч тенге;</w:t>
      </w:r>
    </w:p>
    <w:bookmarkEnd w:id="56"/>
    <w:bookmarkStart w:name="z7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Бөкейхан 93 170 тысяч тенге;</w:t>
      </w:r>
    </w:p>
    <w:bookmarkEnd w:id="57"/>
    <w:bookmarkStart w:name="z8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Тенизскому сельскому округу 89 939 тысяч тенге;</w:t>
      </w:r>
    </w:p>
    <w:bookmarkEnd w:id="58"/>
    <w:bookmarkStart w:name="z8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Сафонскому сельскому округу 103 184 тысяч тенге;</w:t>
      </w:r>
    </w:p>
    <w:bookmarkEnd w:id="59"/>
    <w:bookmarkStart w:name="z8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Кигашскому сельскому округу 67 993 тысяч тенге;</w:t>
      </w:r>
    </w:p>
    <w:bookmarkEnd w:id="60"/>
    <w:bookmarkStart w:name="z8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Шортанбайскому сельскому округу 82 917 тысяч тенге;</w:t>
      </w:r>
    </w:p>
    <w:bookmarkEnd w:id="61"/>
    <w:bookmarkStart w:name="z8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Коптогайскому сельскому округу 56 805 тысяч тенге;</w:t>
      </w:r>
    </w:p>
    <w:bookmarkEnd w:id="62"/>
    <w:bookmarkStart w:name="z8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Асанскому сельскому округу 83 015 тысяч тенге.</w:t>
      </w:r>
    </w:p>
    <w:bookmarkEnd w:id="63"/>
    <w:bookmarkStart w:name="z8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на 2026 год в сумме 112 395 тысяч тенге.</w:t>
      </w:r>
    </w:p>
    <w:bookmarkEnd w:id="64"/>
    <w:bookmarkStart w:name="z8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районном бюджете на 2026 год предусмотрены из республиканского бюджета бюджетные кредиты местным исполнительным органам в сумме 49 738 тысяч тенге на реализацию мер социальной поддержки специалистов.</w:t>
      </w:r>
    </w:p>
    <w:bookmarkEnd w:id="65"/>
    <w:bookmarkStart w:name="z8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года.</w:t>
      </w:r>
    </w:p>
    <w:bookmarkEnd w:id="66"/>
    <w:bookmarkStart w:name="z9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Учесть, что в районном бюджете на 2026 год предусмотрен целевой текущий трансферт из областного бюджета в следующих объемах: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12 606 тысяч тенге на обеспечения лиц с инвалидностью техническими вспомогательными (компенсаторными) средствами и (или) специальными средствами передвижения в соответствии с индивидуальной программой реабилитации;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400 000 тысяч тенге на текущий и капитальный ремонт автомобильных дорог.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7 в соответствии с решением Курмангазинского районного маслихата Атырауской области от 15.05.2026 </w:t>
      </w:r>
      <w:r>
        <w:rPr>
          <w:rFonts w:ascii="Times New Roman"/>
          <w:b w:val="false"/>
          <w:i w:val="false"/>
          <w:color w:val="000000"/>
          <w:sz w:val="28"/>
        </w:rPr>
        <w:t>№ 277-VIII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01.01.2026); в редакции решения Курмангазинского районного маслихата Атырауской области от 10.07.2026 </w:t>
      </w:r>
      <w:r>
        <w:rPr>
          <w:rFonts w:ascii="Times New Roman"/>
          <w:b w:val="false"/>
          <w:i w:val="false"/>
          <w:color w:val="000000"/>
          <w:sz w:val="28"/>
        </w:rPr>
        <w:t>№ 299-VIII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районном бюджете на 2026 год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 прибывшим для работы и проживания в сельские населенные пункты, предусмотрено единовременное подъемное пособие в размере стократного месячного расчетного показателя и для специалистов прибывших в сельские населенные пункты являющиеся административным центром района бюджетные кредиты на приобретение или строительство жилья в размере двух тысяч пятисоткратного месячного расчетного показателя, для специалистов прибывших в сельские населенные пункты в размере двух тысячкратного месячного расчетного показателя.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8 в соответствии с решением Курмангазинского районного маслихата Атырауской области от 15.05.2026 </w:t>
      </w:r>
      <w:r>
        <w:rPr>
          <w:rFonts w:ascii="Times New Roman"/>
          <w:b w:val="false"/>
          <w:i w:val="false"/>
          <w:color w:val="000000"/>
          <w:sz w:val="28"/>
        </w:rPr>
        <w:t>№ 277-VIII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Учесть, что в районном бюджете на 2026 год предусмотрены целевые трансферты развития из областного бюджета в следующих объемах: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3 035 571 тысяч тенге на увеличение водности водных объектов и улучшение гидрологического режима;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6 333 072 тысяч тенге на развитие транспортной инфраструктуры.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9 в соответствии с решением Курмангазинского районного маслихата Атырауской области от 10.07.2026 </w:t>
      </w:r>
      <w:r>
        <w:rPr>
          <w:rFonts w:ascii="Times New Roman"/>
          <w:b w:val="false"/>
          <w:i w:val="false"/>
          <w:color w:val="000000"/>
          <w:sz w:val="28"/>
        </w:rPr>
        <w:t>№ 299-VIII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Предсеталь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Курмангазинского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253-VІІІ от 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Курмангазинского районного маслихата Атырауской области от 10.07.2026 </w:t>
      </w:r>
      <w:r>
        <w:rPr>
          <w:rFonts w:ascii="Times New Roman"/>
          <w:b w:val="false"/>
          <w:i w:val="false"/>
          <w:color w:val="ff0000"/>
          <w:sz w:val="28"/>
        </w:rPr>
        <w:t>№ 299-VIII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24 720 482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5 151 094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3 397 494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3 388 194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взимающиеся за совершение юридических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налагаемые государственными учреждениями, финансируемыми из государственного бюджета за исключением поступлении от предприятии нефтяного сектора,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19 504 570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19 502 733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19 502 733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24 855 942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2 549 624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2 206 734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2 599 386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1 229 163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1 229 163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4 596 638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4 596 638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4 596 638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на расходы развития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значения, а также в целях развития агломераций по ходатайству акимов областей, городов республиканского значения, столицы, а также по поручению Президента Республики Казахстан за счет целевых трансфертов из бюджетов областей, городов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4 535 571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7 044 538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6 813 610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6 813 610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6 333 072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-162 314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-162 314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 Финансирование дефицита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Курмангазинского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253-VІІІ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</w:p>
        </w:tc>
      </w:tr>
    </w:tbl>
    <w:bookmarkStart w:name="z93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2027 год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6 008 230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5 433 059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взимающиеся за совершение юридических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налагаемые государственными учреждениями, финансируемыми из государственного бюджета за исключением поступлении от предприятии нефтяного сектора,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6 008 230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на расходы развития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значения, а также в целях развития агломераций по ходатайству акимов областей, городов республиканского значения, столицы, а также по поручению Президента Республики Казахстан за счет целевых трансфертов из бюджетов областей, городов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Финансирование дефицита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Курмангазинского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253-VІІІ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</w:p>
        </w:tc>
      </w:tr>
    </w:tbl>
    <w:bookmarkStart w:name="z95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2028 год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5 931 849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5 793 696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взимающиеся за совершение юридических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налагаемые государственными учреждениями, финансируемыми из государственного бюджета за исключением поступлении от предприятии нефтяного сектора,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5 931 849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на расходы развития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значения, а также в целях развития агломераций по ходатайству акимов областей, городов республиканского значения, столицы, а также по поручению Президента Республики Казахстан за счет целевых трансфертов из бюджетов областей, городов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Финансирование дефицита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Финансирование дефицита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