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069" w14:textId="8aa9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174-VІІІ "Об утверждении бюджетов сельских округов Курмангазинского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18 декабря 2025 года № 251-VIII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Курмангазинского районного маслихата от 26 декабря 2024 года № 174-VІІІ "Об утверждении бюджетов сельских округов Курмангазинского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Құрманғазы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543 021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99 685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437 936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668 459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- 125 438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125 438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125 438 тысяч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Енбекшинского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143 031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24 746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116 975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162 617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- 19 586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19 586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19 586 тысяч тенге."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Макашского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149 094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143 537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153 459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- 4 365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4 365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4 365 тысяч тенге."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Орлинского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206 562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11 996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644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193 552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214 825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- 8 263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8 263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8 263 тысяч тенге."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Нуржауского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145 897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7 704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138 043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152 725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- 6 828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6 828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6 828 тысяч тенге."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Жаңаталап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239 245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6 372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232 473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242 294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- 3 049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3 049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3 049 тысяч тенге."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Аккольского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155 088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20 391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134 197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167 661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- 12 573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12 573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12 573 тысяч тенге."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Бирликского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97 555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6 155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тысяча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91 325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102 204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- 4 649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4 649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4 649 тысяч тенге."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Кудряшовского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86 319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5 385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80 752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90 101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- 3 782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3 782 тысяч тенге, в том числе: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3 782 тысяч тенге."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Дынгызылского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88 963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6 624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716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81 623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92 334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- 3 371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3 371 тысяч тенге, в том числе: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3 371 тысяч тенге."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указанного решения изложить в новой редакции: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Азгирского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216 713 тысяч тенге, в том числе: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9 503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207 193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222 088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- 5 375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5 375 тысяч тенге, в том числе: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5 375 тысяч тенге."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указанного решения изложить в новой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Суюндукского сельского округа на 2025-2027 годы согласно приложениям 34, 35 и 36 соответственно, в том числе на 2025 год в следующих объемах: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227 803 тысяч тенге, в том числе: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15 665 тысяч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211 693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247 163 тысяч тенге;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- 19 360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19 360 тысяч тенге, в том числе: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19 360 тысяч тенге."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указанного решения изложить в новой редакции: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Тенизского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152 362 тысяч тенге, в том числе: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6 219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 тысяч тенге;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145 995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158 270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- 5 908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5 908 тысяч тенге, в том числе: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5 908 тысяч тенге."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указанного решения изложить в новой редакции: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Шортанбайского сельского округа на 2025-2027 годы согласно приложениям 40, 41 и 42 соответственно, в том числе на 2025 год в следующих объемах: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102 618 тысяч тенге, в том числе: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3 705 тысяч тенге;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98 458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105 331 тысяч тенге;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- 2 713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2 713 тысяч тенге, в том числе: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2 713 тысяч тенге."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указанного решения изложить в новой редакции: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Бокейханского сельского округа на 2025-2027 годы согласно приложениям 43, 44 и 45 соответственно, в том числе на 2025 год в следующих объемах: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123 640 тысяч тенге, в том числе: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6 285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470 тысяч тенге;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116 885 тысяч тенге;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132 839 тысяч тенге;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- 9 199 тысяч тенге;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9 199 тысяч тенге, в том числе: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9 199 тысяч тенге."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указанного решения изложить в новой редакции: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Утвердить бюджет Сафонского сельского округа на 2025-2027 годы согласно приложениям 46, 47 и 48 соответственно, в том числе на 2025 год в следующих объемах: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122 153 тысяч тенге, в том числе: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4 532 тысяч тенге;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тысяч тенге;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117 348 тысяч тенге;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123 875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 тысяч тенге, в том числе: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1 722 тысяч тенге."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указанного решения изложить в новой редакции: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Коптогайского сельского округа на 2025-2027 годы согласно приложениям 49, 50 и 51 соответственно, в том числе на 2025 год в следующих объемах: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67 462 тысяч тенге, в том числе: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1 728 тысяч тенге;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65 692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76 673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- 9 211 тысяч тенге;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9 211 тысяч тенге, в том числе: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9 211 тысяч тенге."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указанного решения изложить в новой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Утвердить бюджет Асанского сельского округа на 2025-2027 годы согласно приложениям 52, 53 и 54 соответственно, в том числе на 2025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140 101 тысяч тенге, в том числе: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3 991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136 055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140 822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- 721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тенге, в том числе: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указанного решения изложить в новой редакции: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Кигашского сельского округа на 2025-2027 годы согласно приложениям 55, 56 и 57 соответственно, в том числе на 2025 год в следующих объемах: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82 125 тысяч тенге, в том числе: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8 368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73 645 тысяч тенге;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87 497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- 5 372 тысяч тенге;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5 372 тысяч тенге, в том числе: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5 372 тысяч тенге."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19, 22, 25, 28, 31, 34, 37, 40, 43, 46, 49, 52, 55, 58 к указанному решению изложить в новой редакции согласно приложениям 1, 2, 3, 4, 5, 6, 7, 8, 9, 10, 11, 12, 13, 14, 15, 16, 17, 18, 19, 20 к настоящему решению.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174-VIІІ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2025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2025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2025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Тенизского сельского округа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Шортанбайского сельского округа на 2025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Бокейханского сельского округа на 2025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Сафонского сельского округа на 2025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Асанского сельского округа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Кигашского сельского округа на 2025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251-VІIІ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2025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162617</w:t>
            </w:r>
          </w:p>
        </w:tc>
      </w:tr>
    </w:tbl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158270</w:t>
            </w:r>
          </w:p>
        </w:tc>
      </w:tr>
    </w:tbl>
    <w:bookmarkStart w:name="z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