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e52e" w14:textId="b14e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Курмангазинскому району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24 ноября 2025 года № 243-VIII</w:t>
      </w:r>
    </w:p>
    <w:p>
      <w:pPr>
        <w:spacing w:after="0"/>
        <w:ind w:left="0"/>
        <w:jc w:val="both"/>
      </w:pPr>
      <w:bookmarkStart w:name="z5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 Курмангазинский районный маслихат РЕШИЛ:</w:t>
      </w:r>
    </w:p>
    <w:bookmarkEnd w:id="0"/>
    <w:bookmarkStart w:name="z5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План по управления пастбищами и их использованию по Курмангазинскому району на 2026-2030 годы согласно приложениям 1-19 к настоящему решению.</w:t>
      </w:r>
    </w:p>
    <w:bookmarkEnd w:id="1"/>
    <w:bookmarkStart w:name="z5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243-VIII</w:t>
            </w:r>
          </w:p>
        </w:tc>
      </w:tr>
    </w:tbl>
    <w:bookmarkStart w:name="z5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сельскому округу Құрманғазы 2026-2030 годы</w:t>
      </w:r>
    </w:p>
    <w:bookmarkEnd w:id="3"/>
    <w:bookmarkStart w:name="z5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сельскому округу Құрманғазы Курмангазинского района Атырауской области на 2025-2030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З</w:t>
      </w:r>
      <w:r>
        <w:rPr>
          <w:rFonts w:ascii="Times New Roman"/>
          <w:b w:val="false"/>
          <w:i w:val="false"/>
          <w:color w:val="000000"/>
          <w:sz w:val="28"/>
        </w:rPr>
        <w:t>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 .</w:t>
      </w:r>
    </w:p>
    <w:bookmarkEnd w:id="4"/>
    <w:bookmarkStart w:name="z5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5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План:</w:t>
      </w:r>
    </w:p>
    <w:bookmarkEnd w:id="6"/>
    <w:bookmarkStart w:name="z5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 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6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6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6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5"/>
    <w:bookmarkStart w:name="z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могут быть определены границы и площади пастбищ для нужд населения, в том числе общественных, по выпасу сельскохозяйственных животных в частном подворье в сельских населлных пунктах.</w:t>
      </w:r>
    </w:p>
    <w:bookmarkEnd w:id="16"/>
    <w:bookmarkStart w:name="z6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Курмангазинского сельского округа 9895 гектар(га), из них земли населенных пунктов – 9895 га, земли запаса- нет.</w:t>
      </w:r>
    </w:p>
    <w:bookmarkEnd w:id="17"/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Курмангазинского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 мм. Большая часть занята солонцеватыми и засоленными почвами. На полупустынных почвах произрастают типчак, ковыль, полынь, чертополох. Почвы в основном Пастбища с преобладанием сочных многолетних солянок (лебеды бородавчатой, сведы, поташника, соляно колос-ника)</w:t>
      </w:r>
    </w:p>
    <w:bookmarkEnd w:id="18"/>
    <w:bookmarkStart w:name="z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в Курмангазинском сельском округе насчитывается (личное подворье) крупного рогатого скота 3212 голов, мелкого скота 2289 голов, 382 голов лошадей, 86 верблюдов.</w:t>
      </w:r>
    </w:p>
    <w:bookmarkEnd w:id="19"/>
    <w:bookmarkStart w:name="z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76508 га. пастбищ.</w:t>
      </w:r>
    </w:p>
    <w:bookmarkEnd w:id="20"/>
    <w:bookmarkStart w:name="z7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1"/>
    <w:bookmarkStart w:name="z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3212 гол.* 18га./гол.= 57816 га.</w:t>
      </w:r>
    </w:p>
    <w:bookmarkEnd w:id="22"/>
    <w:bookmarkStart w:name="z7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2289 гол.* 3,6га./гол.= 8240 га.</w:t>
      </w:r>
    </w:p>
    <w:bookmarkEnd w:id="23"/>
    <w:bookmarkStart w:name="z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382 гол.* 21,6га./гол.= 8251 га.</w:t>
      </w:r>
    </w:p>
    <w:bookmarkEnd w:id="24"/>
    <w:bookmarkStart w:name="z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86 гол.* 25,2 га./гол.= 2201 га.</w:t>
      </w:r>
    </w:p>
    <w:bookmarkEnd w:id="25"/>
    <w:bookmarkStart w:name="z7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57816 га.+ 8240 га.+ 8251 га.+ 2201 га.=76508 га.</w:t>
      </w:r>
    </w:p>
    <w:bookmarkEnd w:id="26"/>
    <w:bookmarkStart w:name="z7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населенных пунктов Курмангазы, Томан – 0 гектар.</w:t>
      </w:r>
    </w:p>
    <w:bookmarkEnd w:id="27"/>
    <w:bookmarkStart w:name="z8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2024годагода поголовье в ТОО, крестьянских и фермерских хозяйствах Курмангазинского сельского округа составляет: крупного рогатого скота 3394 головы, мелкого скота 3183 голов, 1255голов лошадей, 304голов верблюдов.</w:t>
      </w:r>
    </w:p>
    <w:bookmarkEnd w:id="28"/>
    <w:bookmarkStart w:name="z8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требуется 82320га пастбищ.</w:t>
      </w:r>
    </w:p>
    <w:bookmarkEnd w:id="29"/>
    <w:bookmarkStart w:name="z8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30"/>
    <w:bookmarkStart w:name="z8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–3394 гол.*18га./гол.= 61093 га.</w:t>
      </w:r>
    </w:p>
    <w:bookmarkEnd w:id="31"/>
    <w:bookmarkStart w:name="z8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–3183 гол.*3,6га./гол.= 11459 га.</w:t>
      </w:r>
    </w:p>
    <w:bookmarkEnd w:id="32"/>
    <w:bookmarkStart w:name="z8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1255 гол.*21,6га./гол.= 27108га.</w:t>
      </w:r>
    </w:p>
    <w:bookmarkEnd w:id="33"/>
    <w:bookmarkStart w:name="z8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304 гол.*25,2 га./гол.=7660 га.</w:t>
      </w:r>
    </w:p>
    <w:bookmarkEnd w:id="34"/>
    <w:bookmarkStart w:name="z8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61093 га.+11459га.+27108 га.+7660 га.=82320 га.</w:t>
      </w:r>
    </w:p>
    <w:bookmarkEnd w:id="35"/>
    <w:bookmarkStart w:name="z8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Курмангазинского сельского округа имеется 1 (один) скотомогильник.</w:t>
      </w:r>
    </w:p>
    <w:bookmarkEnd w:id="36"/>
    <w:bookmarkStart w:name="z8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Курмангазинского сельского округа нет аридных пастбищ.</w:t>
      </w:r>
    </w:p>
    <w:bookmarkEnd w:id="37"/>
    <w:bookmarkStart w:name="z9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Құрманғазы не установлены сервитуты для выгона скота.</w:t>
      </w:r>
    </w:p>
    <w:bookmarkEnd w:id="38"/>
    <w:bookmarkStart w:name="z9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Скот физических и (или) юридических лиц, не обеспеченных пастбищами в черте города, переводится на отдаленные пастбища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сельскому округу Құрманғазы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9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Құрманғазы в разрезе категорий земель, собственников земельных участков и землепользователей на основании</w:t>
      </w:r>
    </w:p>
    <w:bookmarkEnd w:id="40"/>
    <w:bookmarkStart w:name="z9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1037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перераспределении пасбищ для размещения поголовья сельскохозяйственных животных физических и юридических лиц по Курмангазинскому сельскому округу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 Излишки / избыток (+),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КРС-9166 голов Мелкий рогатый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КРС-5091 голов Мелкий рогатый скот-5445 голов Лошадей - 2078 голов Верблюд-309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-163910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сельскому округу Құрманғазы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10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 сельскому округу Құрманғазы</w:t>
      </w:r>
    </w:p>
    <w:bookmarkEnd w:id="42"/>
    <w:bookmarkStart w:name="z10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1040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сельскому округу Құрманғазы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10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4"/>
    <w:bookmarkStart w:name="z10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037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сельскому округу Құрманғазы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10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46"/>
    <w:bookmarkStart w:name="z10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1038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сельскому округу Құрманғазы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10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48"/>
    <w:bookmarkStart w:name="z10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сельскому округу Құрманғазы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10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Құрманғазы</w:t>
      </w:r>
    </w:p>
    <w:bookmarkEnd w:id="50"/>
    <w:bookmarkStart w:name="z10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сельскому округу Құрманғазы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11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до 24 октября осений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сельскому округу Құрманғазы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11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сельского округа Құрманғазы с указанием внешних и внутренних границ и площадей пастбищ, необходимых для удовлетворения потребностей населения в выпасе сельскохозяйственных животных в личных подворьях в зависимости от местных условий и особенностей</w:t>
      </w:r>
    </w:p>
    <w:bookmarkEnd w:id="53"/>
    <w:bookmarkStart w:name="z11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243-VIII</w:t>
            </w:r>
          </w:p>
        </w:tc>
      </w:tr>
    </w:tbl>
    <w:bookmarkStart w:name="z11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Орлинскому сельскому округу на 2026-2030 годы</w:t>
      </w:r>
    </w:p>
    <w:bookmarkEnd w:id="55"/>
    <w:bookmarkStart w:name="z11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Орлинскому сельскому округуКурмангазинского района Атырауской области на 2025-2030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 .</w:t>
      </w:r>
    </w:p>
    <w:bookmarkEnd w:id="56"/>
    <w:bookmarkStart w:name="z11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7"/>
    <w:bookmarkStart w:name="z11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План:</w:t>
      </w:r>
    </w:p>
    <w:bookmarkEnd w:id="58"/>
    <w:bookmarkStart w:name="z11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59"/>
    <w:bookmarkStart w:name="z11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оборотов, согласно приложению 2 к настоящему Плану;</w:t>
      </w:r>
    </w:p>
    <w:bookmarkEnd w:id="60"/>
    <w:bookmarkStart w:name="z11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инфраструктуры, согласно приложению 3 к настоящему Плану;</w:t>
      </w:r>
    </w:p>
    <w:bookmarkEnd w:id="61"/>
    <w:bookmarkStart w:name="z12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приложению 4 к настоящему Плану;</w:t>
      </w:r>
    </w:p>
    <w:bookmarkEnd w:id="62"/>
    <w:bookmarkStart w:name="z12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 5 к настоящему Плану;</w:t>
      </w:r>
    </w:p>
    <w:bookmarkEnd w:id="63"/>
    <w:bookmarkStart w:name="z12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приложению 6 к настоящему Плану;</w:t>
      </w:r>
    </w:p>
    <w:bookmarkEnd w:id="64"/>
    <w:bookmarkStart w:name="z12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7 к настоящему Плану;</w:t>
      </w:r>
    </w:p>
    <w:bookmarkEnd w:id="65"/>
    <w:bookmarkStart w:name="z12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приложению 8 к настоящему плану;</w:t>
      </w:r>
    </w:p>
    <w:bookmarkEnd w:id="66"/>
    <w:bookmarkStart w:name="z12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67"/>
    <w:bookmarkStart w:name="z12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могут быть определены границы и площади пастбищ для нужд населения, в том числе общественных, по выпасу сельскохозяйственных животных в частном подворье в сельских населенных пунктах.</w:t>
      </w:r>
    </w:p>
    <w:bookmarkEnd w:id="68"/>
    <w:bookmarkStart w:name="z12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Орлинского сельского округа 1876 гектар(га), из них земли населенных пунктов – 1117 га, земли запаса- 58267 га.</w:t>
      </w:r>
    </w:p>
    <w:bookmarkEnd w:id="69"/>
    <w:bookmarkStart w:name="z12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Орлинского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70"/>
    <w:bookmarkStart w:name="z12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года2022 года в Орлинском сельском округе насчитывается (личное подворье) крупного рогатого скота 1325 голов, мелкого скота 897 голов, 348 голов лошадей, 35 верблюдов.</w:t>
      </w:r>
    </w:p>
    <w:bookmarkEnd w:id="71"/>
    <w:bookmarkStart w:name="z13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35477 га. пастбищ.</w:t>
      </w:r>
    </w:p>
    <w:bookmarkEnd w:id="72"/>
    <w:bookmarkStart w:name="z13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73"/>
    <w:bookmarkStart w:name="z13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1325 гол.* 18га./гол.= 23850 га.</w:t>
      </w:r>
    </w:p>
    <w:bookmarkEnd w:id="74"/>
    <w:bookmarkStart w:name="z13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897 гол.* 3,6га./гол.= 3229 га.</w:t>
      </w:r>
    </w:p>
    <w:bookmarkEnd w:id="75"/>
    <w:bookmarkStart w:name="z13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348 гол.* 21,6га./гол.= 7516 га.</w:t>
      </w:r>
    </w:p>
    <w:bookmarkEnd w:id="76"/>
    <w:bookmarkStart w:name="z13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35 гол.* 25,2 га./гол.= 882 га.</w:t>
      </w:r>
    </w:p>
    <w:bookmarkEnd w:id="77"/>
    <w:bookmarkStart w:name="z13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23850 га.+ 3229 га.+ 7516 га.+ 882 га.=35477 га.</w:t>
      </w:r>
    </w:p>
    <w:bookmarkEnd w:id="78"/>
    <w:bookmarkStart w:name="z13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года2022 года поголовье в ТОО, крестьянских и фермерских хозяйствах Орлинского сельского округа составляет: крупного рогатого скота 1742 головы, мелкого скота 2932 голов, 649 голова лошадей, 131 голов верблюдов.</w:t>
      </w:r>
    </w:p>
    <w:bookmarkEnd w:id="79"/>
    <w:bookmarkStart w:name="z13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требуется 59230 га пастбищ.</w:t>
      </w:r>
    </w:p>
    <w:bookmarkEnd w:id="80"/>
    <w:bookmarkStart w:name="z13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81"/>
    <w:bookmarkStart w:name="z14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–1742 гол.*18га./гол.= 31356 га.</w:t>
      </w:r>
    </w:p>
    <w:bookmarkEnd w:id="82"/>
    <w:bookmarkStart w:name="z14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2932 гол.*3,6га./гол.= 10555 га.</w:t>
      </w:r>
    </w:p>
    <w:bookmarkEnd w:id="83"/>
    <w:bookmarkStart w:name="z14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649 гол.*21,6га./гол.= 14018 га.</w:t>
      </w:r>
    </w:p>
    <w:bookmarkEnd w:id="84"/>
    <w:bookmarkStart w:name="z14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131 гол.*25,2 га./гол.= 3301 га.</w:t>
      </w:r>
    </w:p>
    <w:bookmarkEnd w:id="85"/>
    <w:bookmarkStart w:name="z14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31356 га.+ 10555 га.+ 14018 га.+ 3301 га.= 59230 га.</w:t>
      </w:r>
    </w:p>
    <w:bookmarkEnd w:id="86"/>
    <w:bookmarkStart w:name="z14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Орлинского сельского округа, составляет 895 га.</w:t>
      </w:r>
    </w:p>
    <w:bookmarkEnd w:id="87"/>
    <w:bookmarkStart w:name="z14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Орлинского сельского округа имеется 1 (один) скотомогильник.</w:t>
      </w:r>
    </w:p>
    <w:bookmarkEnd w:id="88"/>
    <w:bookmarkStart w:name="z14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Орлинского сельского округа нет аридных пастбищ.</w:t>
      </w:r>
    </w:p>
    <w:bookmarkEnd w:id="89"/>
    <w:bookmarkStart w:name="z14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Орлинском сельском округе не установлены сервитуты для выгона скота.</w:t>
      </w:r>
    </w:p>
    <w:bookmarkEnd w:id="90"/>
    <w:bookmarkStart w:name="z14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 физических и (или) юридических лиц, не обеспеченных пастбищами в черте города, переводится на отдаленные пастбища в соответствии с приложением 5 к настоящему плану.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Орлинскому сельскому округу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2025-2030 годы</w:t>
            </w:r>
          </w:p>
        </w:tc>
      </w:tr>
    </w:tbl>
    <w:bookmarkStart w:name="z15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Орлинского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92"/>
    <w:bookmarkStart w:name="z15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137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пасбищ для размещения поголовья сельскохозяйственных животных физических и юридических лиц по Орлинского сельского округа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Таблица-1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 Излишки / избыток (+),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КРС-1325 голов Мелкий рогатый скот-897 голов Лошадей-348 голов Верблюд-35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-35477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КРС-1742голов Мелкий рогатый скот-2932 голов Лошадей - 649 голов Верблюд-131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Орлинскому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15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 Орлинскому сельскому округу</w:t>
      </w:r>
    </w:p>
    <w:bookmarkEnd w:id="95"/>
    <w:bookmarkStart w:name="z15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137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Орлинскому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</w:t>
            </w:r>
          </w:p>
        </w:tc>
      </w:tr>
    </w:tbl>
    <w:bookmarkStart w:name="z15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97"/>
    <w:bookmarkStart w:name="z15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454900" cy="131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31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Орлинскому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16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00"/>
    <w:bookmarkStart w:name="z16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57531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Орлинскому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16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102"/>
    <w:bookmarkStart w:name="z16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137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Орлинскому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16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Орлинского сельского округа</w:t>
      </w:r>
    </w:p>
    <w:bookmarkEnd w:id="104"/>
    <w:bookmarkStart w:name="z16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137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Орлинскому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16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до 24 октября осений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Орлинскому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16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Орлинского сельского округа указанием внешних и внутренних границ и площадей пастбищ, необходимых для удовлетворения потребностей населения в выпасе сельскохозяйственных животных в личных подворьях в зависимости от местных условий и особенностей</w:t>
      </w:r>
    </w:p>
    <w:bookmarkEnd w:id="107"/>
    <w:bookmarkStart w:name="z17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137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243-VIII</w:t>
            </w:r>
          </w:p>
        </w:tc>
      </w:tr>
    </w:tbl>
    <w:bookmarkStart w:name="z17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Бирликскому сельскому округу на 2026-2030 годы</w:t>
      </w:r>
    </w:p>
    <w:bookmarkEnd w:id="110"/>
    <w:bookmarkStart w:name="z17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Бирликскому сельскому округу Курмангазинского района Атырауской области на 2025-2030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 .</w:t>
      </w:r>
    </w:p>
    <w:bookmarkEnd w:id="111"/>
    <w:bookmarkStart w:name="z17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12"/>
    <w:bookmarkStart w:name="z17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План:</w:t>
      </w:r>
    </w:p>
    <w:bookmarkEnd w:id="113"/>
    <w:bookmarkStart w:name="z17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114"/>
    <w:bookmarkStart w:name="z17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оборотов, согласно приложению 2 к настоящему Плану;</w:t>
      </w:r>
    </w:p>
    <w:bookmarkEnd w:id="115"/>
    <w:bookmarkStart w:name="z17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инфраструктуры, согласно приложению 3 к настоящему Плану;</w:t>
      </w:r>
    </w:p>
    <w:bookmarkEnd w:id="116"/>
    <w:bookmarkStart w:name="z17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приложению 4 к настоящему Плану;</w:t>
      </w:r>
    </w:p>
    <w:bookmarkEnd w:id="117"/>
    <w:bookmarkStart w:name="z18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 5 к настоящему Плану;</w:t>
      </w:r>
    </w:p>
    <w:bookmarkEnd w:id="118"/>
    <w:bookmarkStart w:name="z18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приложению 6 к настоящему Плану;</w:t>
      </w:r>
    </w:p>
    <w:bookmarkEnd w:id="119"/>
    <w:bookmarkStart w:name="z18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7 к настоящему Плану;</w:t>
      </w:r>
    </w:p>
    <w:bookmarkEnd w:id="120"/>
    <w:bookmarkStart w:name="z18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приложению 8 к настоящему плану;</w:t>
      </w:r>
    </w:p>
    <w:bookmarkEnd w:id="121"/>
    <w:bookmarkStart w:name="z18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22"/>
    <w:bookmarkStart w:name="z18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могут быть определены границы и площади пастбищ для нужд населения, в том числе общественных, по выпасу сельскохозяйственных животных в частном подворье в сельских населенных пунктах.</w:t>
      </w:r>
    </w:p>
    <w:bookmarkEnd w:id="123"/>
    <w:bookmarkStart w:name="z18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Бирликского сельского округа 4850 гектар(га), из них земли населенных пунктов – 4850 га, земли запаса- нет имеются.</w:t>
      </w:r>
    </w:p>
    <w:bookmarkEnd w:id="124"/>
    <w:bookmarkStart w:name="z18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Бирликского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300—350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125"/>
    <w:bookmarkStart w:name="z18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в Бирликском сельском округе насчитывается (личное подворье)крупного рогатого скота 1419 голов, мелкого скота 397 голов, 266 голов лошадей, 2 верблюдов.</w:t>
      </w:r>
    </w:p>
    <w:bookmarkEnd w:id="126"/>
    <w:bookmarkStart w:name="z18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32766 га. пастбищ.</w:t>
      </w:r>
    </w:p>
    <w:bookmarkEnd w:id="127"/>
    <w:bookmarkStart w:name="z19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28"/>
    <w:bookmarkStart w:name="z19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1419 гол.* 18га./гол.= 25542 га.</w:t>
      </w:r>
    </w:p>
    <w:bookmarkEnd w:id="129"/>
    <w:bookmarkStart w:name="z19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397 гол.* 3,6га./гол.= 1429га.</w:t>
      </w:r>
    </w:p>
    <w:bookmarkEnd w:id="130"/>
    <w:bookmarkStart w:name="z19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266 гол.* 21,6га./гол.= 5745га.</w:t>
      </w:r>
    </w:p>
    <w:bookmarkEnd w:id="131"/>
    <w:bookmarkStart w:name="z19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 гол.* 25,2 га./гол.= 50 га.</w:t>
      </w:r>
    </w:p>
    <w:bookmarkEnd w:id="132"/>
    <w:bookmarkStart w:name="z19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25542 га.+ 1429 га.+ 5745 га.+ 50 га.= 32766 га.</w:t>
      </w:r>
    </w:p>
    <w:bookmarkEnd w:id="133"/>
    <w:bookmarkStart w:name="z19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поголовье в ТОО, крестьянских и фермерских хозяйствах Бирликского сельского округа составляет: крупного рогатого скота 459 головы, мелкого скота 62 голов, 176 голов лошадей, 1 голов верблюдов.</w:t>
      </w:r>
    </w:p>
    <w:bookmarkEnd w:id="134"/>
    <w:bookmarkStart w:name="z19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требуется 12312 га пастбищ.</w:t>
      </w:r>
    </w:p>
    <w:bookmarkEnd w:id="135"/>
    <w:bookmarkStart w:name="z19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36"/>
    <w:bookmarkStart w:name="z19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–459 гол.*18га./гол.= 8262 га.</w:t>
      </w:r>
    </w:p>
    <w:bookmarkEnd w:id="137"/>
    <w:bookmarkStart w:name="z20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62 гол.*3,6га./гол.= 223 га.</w:t>
      </w:r>
    </w:p>
    <w:bookmarkEnd w:id="138"/>
    <w:bookmarkStart w:name="z20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176 гол.*21,6га./гол.= 3802 га.</w:t>
      </w:r>
    </w:p>
    <w:bookmarkEnd w:id="139"/>
    <w:bookmarkStart w:name="z20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 гол.*25,2 га./гол.= 25,2 га.</w:t>
      </w:r>
    </w:p>
    <w:bookmarkEnd w:id="140"/>
    <w:bookmarkStart w:name="z20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8262 га.+ 223 га.+ 3802 га.+ 25,2 га.= 12312 га</w:t>
      </w:r>
    </w:p>
    <w:bookmarkEnd w:id="141"/>
    <w:bookmarkStart w:name="z20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Бирликского сельского округа, составляет 1131 га.</w:t>
      </w:r>
    </w:p>
    <w:bookmarkEnd w:id="142"/>
    <w:bookmarkStart w:name="z20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 территории Бирликского сельского округа имеется 1 (один) скотомогильник.</w:t>
      </w:r>
    </w:p>
    <w:bookmarkEnd w:id="143"/>
    <w:bookmarkStart w:name="z20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Бирликского сельского округа нет аридных пастбищ.</w:t>
      </w:r>
    </w:p>
    <w:bookmarkEnd w:id="144"/>
    <w:bookmarkStart w:name="z20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Бирликском сельском округене установлены сервитуты для выгона скота.</w:t>
      </w:r>
    </w:p>
    <w:bookmarkEnd w:id="145"/>
    <w:bookmarkStart w:name="z20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 физических и (или) юридических лиц, не обеспеченных пастбищами в черте города, переводится на отдаленные пастбища в соответствии с приложением 5 к настоящему плану.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Бирликскому сельскому округу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2025-2030 годы</w:t>
            </w:r>
          </w:p>
        </w:tc>
      </w:tr>
    </w:tbl>
    <w:bookmarkStart w:name="z21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Бирликского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47"/>
    <w:bookmarkStart w:name="z21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пасбищ для размещения поголовья сельскохозяйственных животных физических и юридических лиц Бирликскому сельскому округу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Таблица-1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 Излишки / избыток (+),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КРС-1419 голов Мелкий рогатый скот-397 голов Лошадей-266 голов Верблюд-2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КРС-459голов Мелкий рогатый скот-62 голов Лошадей - 176 голов Верблюд-1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Бирликскому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21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 Бирликскому сельскому округу</w:t>
      </w:r>
    </w:p>
    <w:bookmarkEnd w:id="150"/>
    <w:bookmarkStart w:name="z21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Бирликскому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21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52"/>
    <w:bookmarkStart w:name="z21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Бирликскому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22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55"/>
    <w:bookmarkStart w:name="z22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Бирликскому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22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157"/>
    <w:bookmarkStart w:name="z22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Бирликскому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22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Бирликском сельском округе</w:t>
      </w:r>
    </w:p>
    <w:bookmarkEnd w:id="159"/>
    <w:bookmarkStart w:name="z22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Бирликскому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22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до 24 октября осений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Бирликскому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23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Бирликскому сельского округа указанием внешних и внутренних границ и площадей пастбищ, необходимых для удовлетворения потребностей населения в выпасе сельскохозяйственных животных в личных подворьях в зависимости от местных условий и особенностей</w:t>
      </w:r>
    </w:p>
    <w:bookmarkEnd w:id="162"/>
    <w:bookmarkStart w:name="z23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243-VIII</w:t>
            </w:r>
          </w:p>
        </w:tc>
      </w:tr>
    </w:tbl>
    <w:bookmarkStart w:name="z23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Кудряшовскому сельскому округу на 2026-2030 годы</w:t>
      </w:r>
    </w:p>
    <w:bookmarkEnd w:id="164"/>
    <w:bookmarkStart w:name="z23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Кудряшовскому сельскому округу Курмангазинского района Атырауской области на 2025-2030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 .</w:t>
      </w:r>
    </w:p>
    <w:bookmarkEnd w:id="165"/>
    <w:bookmarkStart w:name="z23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66"/>
    <w:bookmarkStart w:name="z23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План:</w:t>
      </w:r>
    </w:p>
    <w:bookmarkEnd w:id="167"/>
    <w:bookmarkStart w:name="z23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168"/>
    <w:bookmarkStart w:name="z23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оборотов, согласно приложению 2 к настоящему Плану;</w:t>
      </w:r>
    </w:p>
    <w:bookmarkEnd w:id="169"/>
    <w:bookmarkStart w:name="z23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инфраструктуры, согласно приложению 3 к настоящему Плану;</w:t>
      </w:r>
    </w:p>
    <w:bookmarkEnd w:id="170"/>
    <w:bookmarkStart w:name="z24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приложению 4 к настоящему Плану;</w:t>
      </w:r>
    </w:p>
    <w:bookmarkEnd w:id="171"/>
    <w:bookmarkStart w:name="z24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 5 к настоящему Плану;</w:t>
      </w:r>
    </w:p>
    <w:bookmarkEnd w:id="172"/>
    <w:bookmarkStart w:name="z24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приложению 6 к настоящему Плану;</w:t>
      </w:r>
    </w:p>
    <w:bookmarkEnd w:id="173"/>
    <w:bookmarkStart w:name="z24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7 к настоящему Плану;</w:t>
      </w:r>
    </w:p>
    <w:bookmarkEnd w:id="174"/>
    <w:bookmarkStart w:name="z24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приложению 8 к настоящему плану;</w:t>
      </w:r>
    </w:p>
    <w:bookmarkEnd w:id="175"/>
    <w:bookmarkStart w:name="z24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76"/>
    <w:bookmarkStart w:name="z24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могут быть определены границы и площади пастбищ для нужд населения, в том числе общественных, по выпасу сельскохозяйственных животных в частном подворье в сельских населенных пунктах.</w:t>
      </w:r>
    </w:p>
    <w:bookmarkEnd w:id="177"/>
    <w:bookmarkStart w:name="z24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Кудряшовского сельского округа 6735 гектар(га), из них земли населенных пунктов – 6555га, земли запаса- 180 га.</w:t>
      </w:r>
    </w:p>
    <w:bookmarkEnd w:id="178"/>
    <w:bookmarkStart w:name="z24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Кудряшовского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220-280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179"/>
    <w:bookmarkStart w:name="z24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в Кудряшовском сельском округе насчитывается (личное подворье) крупного рогатого скота 991 голов, мелкого скота 158 голов,180 голов лошадей.</w:t>
      </w:r>
    </w:p>
    <w:bookmarkEnd w:id="180"/>
    <w:bookmarkStart w:name="z25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22294 га. пастбищ.</w:t>
      </w:r>
    </w:p>
    <w:bookmarkEnd w:id="181"/>
    <w:bookmarkStart w:name="z25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82"/>
    <w:bookmarkStart w:name="z25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991 гол.* 18га./гол.= 17838 га.</w:t>
      </w:r>
    </w:p>
    <w:bookmarkEnd w:id="183"/>
    <w:bookmarkStart w:name="z25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158 гол.* 3,6га./гол.= 568 га.</w:t>
      </w:r>
    </w:p>
    <w:bookmarkEnd w:id="184"/>
    <w:bookmarkStart w:name="z25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180 гол.* 21,6га./гол.= 3888 га.</w:t>
      </w:r>
    </w:p>
    <w:bookmarkEnd w:id="185"/>
    <w:bookmarkStart w:name="z25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17838 га.+ 568 га.+ 3888 га.= 22294 га.</w:t>
      </w:r>
    </w:p>
    <w:bookmarkEnd w:id="186"/>
    <w:bookmarkStart w:name="z25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поголовье в ТОО, крестьянских и фермерских хозяйствах Кудряшовского сельского округа составляет: крупного рогатого скота 763 головы, мелкого скота 689 голов, 722 голов лошадей, 32 голов верблюдов.</w:t>
      </w:r>
    </w:p>
    <w:bookmarkEnd w:id="187"/>
    <w:bookmarkStart w:name="z25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требуется 32615 га пастбищ.</w:t>
      </w:r>
    </w:p>
    <w:bookmarkEnd w:id="188"/>
    <w:bookmarkStart w:name="z25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89"/>
    <w:bookmarkStart w:name="z25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–763 гол.*18га./гол.= 13734 га.</w:t>
      </w:r>
    </w:p>
    <w:bookmarkEnd w:id="190"/>
    <w:bookmarkStart w:name="z26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689 гол.*3,6га./гол.= 2480 га.</w:t>
      </w:r>
    </w:p>
    <w:bookmarkEnd w:id="191"/>
    <w:bookmarkStart w:name="z26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722 гол.*21,6га./гол.= 15595 га.</w:t>
      </w:r>
    </w:p>
    <w:bookmarkEnd w:id="192"/>
    <w:bookmarkStart w:name="z26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32 гол.*25,2 га./гол.= 806 га.</w:t>
      </w:r>
    </w:p>
    <w:bookmarkEnd w:id="193"/>
    <w:bookmarkStart w:name="z26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13734 га.+ 2480 га.+ 15595 га.+ 806 га.= 32615 га.</w:t>
      </w:r>
    </w:p>
    <w:bookmarkEnd w:id="194"/>
    <w:bookmarkStart w:name="z26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Кудряшовского сельского округа, составляет 246 га.</w:t>
      </w:r>
    </w:p>
    <w:bookmarkEnd w:id="195"/>
    <w:bookmarkStart w:name="z26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Кудряшовского сельского округа нет аридных пастбищ.</w:t>
      </w:r>
    </w:p>
    <w:bookmarkEnd w:id="196"/>
    <w:bookmarkStart w:name="z26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Кудряшовском сельском округе не установлены сервитуты для выгона скота.</w:t>
      </w:r>
    </w:p>
    <w:bookmarkEnd w:id="197"/>
    <w:bookmarkStart w:name="z26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 физических и (или) юридических лиц, не обеспеченных пастбищами в черте города, переводится на отдаленные пастбища в соответствии с приложением 5 к настоящему плану.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26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Кудряшовского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99"/>
    <w:bookmarkStart w:name="z27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пасбищ для размещения поголовья сельскохозяйственных животных физических и юридических лиц Кудряшовскому сельскому округу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Таблица-1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 Излишки / избыток (+),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КРС-991 голов Мелкий рогатый скот-158 голов Лошадей-180 голов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КРС-763 голов Мелкий рогатый скот-689 голов Лошадей 689 голов Верблюд-32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Кудряшовскому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27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 Кудряшовскому сельскому округу</w:t>
      </w:r>
    </w:p>
    <w:bookmarkEnd w:id="202"/>
    <w:bookmarkStart w:name="z27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Кудряшовскому сельскому округу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28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04"/>
    <w:bookmarkStart w:name="z28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Кудряшовскому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284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206"/>
    <w:bookmarkStart w:name="z28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Кудряшовскому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28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208"/>
    <w:bookmarkStart w:name="z28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Кудряшовскому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290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кудряшовском сельском округа</w:t>
      </w:r>
    </w:p>
    <w:bookmarkEnd w:id="210"/>
    <w:bookmarkStart w:name="z29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Кудряшовскому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292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до 24 октября осений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Кудряшовскому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293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Кудряшовского сельского округа указанием внешних и внутренних границ и площадей пастбищ, необходимых для удовлетворения потребностей населения в выпасе сельскохозяйственных животных в личных подворьях в зависимости от местных условий и особенностей</w:t>
      </w:r>
    </w:p>
    <w:bookmarkEnd w:id="213"/>
    <w:bookmarkStart w:name="z29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243-VIII</w:t>
            </w:r>
          </w:p>
        </w:tc>
      </w:tr>
    </w:tbl>
    <w:bookmarkStart w:name="z297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Енбекшинскому сельскому округу на 2026-2030 годы</w:t>
      </w:r>
    </w:p>
    <w:bookmarkEnd w:id="216"/>
    <w:bookmarkStart w:name="z29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Енбекшинскому сельскому округу Курмангазинского района Атырауской области на 2025-2030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11064).</w:t>
      </w:r>
    </w:p>
    <w:bookmarkEnd w:id="217"/>
    <w:bookmarkStart w:name="z29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18"/>
    <w:bookmarkStart w:name="z30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План:</w:t>
      </w:r>
    </w:p>
    <w:bookmarkEnd w:id="219"/>
    <w:bookmarkStart w:name="z30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220"/>
    <w:bookmarkStart w:name="z30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оборотов, согласно приложению 2 к настоящему Плану;</w:t>
      </w:r>
    </w:p>
    <w:bookmarkEnd w:id="221"/>
    <w:bookmarkStart w:name="z30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инфраструктуры, согласно приложению 3 к настоящему Плану;</w:t>
      </w:r>
    </w:p>
    <w:bookmarkEnd w:id="222"/>
    <w:bookmarkStart w:name="z30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приложению 4 к настоящему Плану;</w:t>
      </w:r>
    </w:p>
    <w:bookmarkEnd w:id="223"/>
    <w:bookmarkStart w:name="z30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 5 к настоящему Плану;</w:t>
      </w:r>
    </w:p>
    <w:bookmarkEnd w:id="224"/>
    <w:bookmarkStart w:name="z30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приложению 6 к настоящему Плану;</w:t>
      </w:r>
    </w:p>
    <w:bookmarkEnd w:id="225"/>
    <w:bookmarkStart w:name="z30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7 к настоящему Плану;</w:t>
      </w:r>
    </w:p>
    <w:bookmarkEnd w:id="226"/>
    <w:bookmarkStart w:name="z30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приложению 8 к настоящему плану;</w:t>
      </w:r>
    </w:p>
    <w:bookmarkEnd w:id="227"/>
    <w:bookmarkStart w:name="z30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228"/>
    <w:bookmarkStart w:name="z31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могут быть определены границы и площади пастбищ для нужд населения, в том числе общественных, по выпасу сельскохозяйственных животных в частном подворье в сельских населенных пунктах.</w:t>
      </w:r>
    </w:p>
    <w:bookmarkEnd w:id="229"/>
    <w:bookmarkStart w:name="z31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Енбекшинского сельского округа 173905 гектар(га), из них земли населенных пунктов – 8124 га, земли запаса- 104970 га.</w:t>
      </w:r>
    </w:p>
    <w:bookmarkEnd w:id="230"/>
    <w:bookmarkStart w:name="z31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Енбекшинского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231"/>
    <w:bookmarkStart w:name="z31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в Енбекшинском сельском округе насчитывается (личное подворье)крупного рогатого скота 3034 голов, мелкого скота 3477 голов, 770 голов лошадей, 202 верблюдов.</w:t>
      </w:r>
    </w:p>
    <w:bookmarkEnd w:id="232"/>
    <w:bookmarkStart w:name="z31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88851га. пастбищ.</w:t>
      </w:r>
    </w:p>
    <w:bookmarkEnd w:id="233"/>
    <w:bookmarkStart w:name="z31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34"/>
    <w:bookmarkStart w:name="z31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3034 гол.* 18га./гол.= 54612 га.</w:t>
      </w:r>
    </w:p>
    <w:bookmarkEnd w:id="235"/>
    <w:bookmarkStart w:name="z31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3477 гол.* 3,6га./гол.= 12517 га.</w:t>
      </w:r>
    </w:p>
    <w:bookmarkEnd w:id="236"/>
    <w:bookmarkStart w:name="z31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770 гол.* 21,6га./гол.= 16632 га.</w:t>
      </w:r>
    </w:p>
    <w:bookmarkEnd w:id="237"/>
    <w:bookmarkStart w:name="z31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202 гол.* 25,2 га./гол.= 5090 га.</w:t>
      </w:r>
    </w:p>
    <w:bookmarkEnd w:id="238"/>
    <w:bookmarkStart w:name="z32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54612 га.+ 12517 га.+ 16632 га.+ 5090 га.= 88851 га.</w:t>
      </w:r>
    </w:p>
    <w:bookmarkEnd w:id="239"/>
    <w:bookmarkStart w:name="z32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поголовье в ТОО, крестьянских и фермерских хозяйствах Енбекшинского сельского округа составляет: крупного рогатого скота 3917 головы, мелкого скота 8362 голов, 1454голов лошадей, 347 голов верблюдов.</w:t>
      </w:r>
    </w:p>
    <w:bookmarkEnd w:id="240"/>
    <w:bookmarkStart w:name="z32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требуется 140759 га пастбищ.</w:t>
      </w:r>
    </w:p>
    <w:bookmarkEnd w:id="241"/>
    <w:bookmarkStart w:name="z32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42"/>
    <w:bookmarkStart w:name="z32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–3917 гол.*18га./гол.= 70506 га.</w:t>
      </w:r>
    </w:p>
    <w:bookmarkEnd w:id="243"/>
    <w:bookmarkStart w:name="z32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8362 гол.*3,6га./гол.= 30103 га.</w:t>
      </w:r>
    </w:p>
    <w:bookmarkEnd w:id="244"/>
    <w:bookmarkStart w:name="z32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1454 гол.*21,6га./гол.= 31406 га.</w:t>
      </w:r>
    </w:p>
    <w:bookmarkEnd w:id="245"/>
    <w:bookmarkStart w:name="z32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347 гол.*25,2 га./гол.= 8744 га.</w:t>
      </w:r>
    </w:p>
    <w:bookmarkEnd w:id="246"/>
    <w:bookmarkStart w:name="z32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70506 га.+ 30103 га.+ 31406 га.+ 8744 га.= 140759 га.</w:t>
      </w:r>
    </w:p>
    <w:bookmarkEnd w:id="247"/>
    <w:bookmarkStart w:name="z32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Енбекшинского сельского округа, составляет 7829 га.</w:t>
      </w:r>
    </w:p>
    <w:bookmarkEnd w:id="248"/>
    <w:bookmarkStart w:name="z33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Енбекшинского сельского округа нет аридных пастбищ.</w:t>
      </w:r>
    </w:p>
    <w:bookmarkEnd w:id="249"/>
    <w:bookmarkStart w:name="z33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Енбекшинском сельском округе не установлены сервитуты для выгона скота.</w:t>
      </w:r>
    </w:p>
    <w:bookmarkEnd w:id="250"/>
    <w:bookmarkStart w:name="z33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 физических и (или) юридических лиц, не обеспеченных пастбищами в черте города, переводится на отдаленные пастбища в соответствии с приложением 5 к настоящему плану.</w:t>
      </w:r>
    </w:p>
    <w:bookmarkEnd w:id="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333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Енбекшинского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52"/>
    <w:bookmarkStart w:name="z33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3"/>
    <w:p>
      <w:pPr>
        <w:spacing w:after="0"/>
        <w:ind w:left="0"/>
        <w:jc w:val="both"/>
      </w:pPr>
      <w:r>
        <w:drawing>
          <wp:inline distT="0" distB="0" distL="0" distR="0">
            <wp:extent cx="78105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пасбищ для размещения поголовья сельскохозяйственных животных физических и юридических лиц Енбекшинскомусельскому округу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Таблица-1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 Излишки / избыток (+),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КРС-3034 голов Мелкий рогатый скот-3477голов Лошадей-770 голов Верблюд-202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-88851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КРС-3917голов Мелкий рогатый скот-8362 голов Лошадей - 1454 голов Верблюд-347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-140759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Енбекшинскому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337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 Енбекшинскому сельскому округу</w:t>
      </w:r>
    </w:p>
    <w:bookmarkEnd w:id="255"/>
    <w:bookmarkStart w:name="z33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78105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Енбекшинскому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340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58"/>
    <w:bookmarkStart w:name="z34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9"/>
    <w:p>
      <w:pPr>
        <w:spacing w:after="0"/>
        <w:ind w:left="0"/>
        <w:jc w:val="both"/>
      </w:pPr>
      <w:r>
        <w:drawing>
          <wp:inline distT="0" distB="0" distL="0" distR="0">
            <wp:extent cx="78105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Енбекшинскому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342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260"/>
    <w:bookmarkStart w:name="z34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1"/>
    <w:p>
      <w:pPr>
        <w:spacing w:after="0"/>
        <w:ind w:left="0"/>
        <w:jc w:val="both"/>
      </w:pPr>
      <w:r>
        <w:drawing>
          <wp:inline distT="0" distB="0" distL="0" distR="0">
            <wp:extent cx="78105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Енбекшинскому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344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262"/>
    <w:bookmarkStart w:name="z34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3"/>
    <w:p>
      <w:pPr>
        <w:spacing w:after="0"/>
        <w:ind w:left="0"/>
        <w:jc w:val="both"/>
      </w:pPr>
      <w:r>
        <w:drawing>
          <wp:inline distT="0" distB="0" distL="0" distR="0">
            <wp:extent cx="78105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Енбекшинскому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346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Енбекшинском сельском округе</w:t>
      </w:r>
    </w:p>
    <w:bookmarkEnd w:id="264"/>
    <w:bookmarkStart w:name="z34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5"/>
    <w:p>
      <w:pPr>
        <w:spacing w:after="0"/>
        <w:ind w:left="0"/>
        <w:jc w:val="both"/>
      </w:pPr>
      <w:r>
        <w:drawing>
          <wp:inline distT="0" distB="0" distL="0" distR="0">
            <wp:extent cx="78105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Енбекшинскому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34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до 24 октября осений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Енбекшинскому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349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Енбекшинского сельского округа указанием внешних и внутренних границ и площадей пастбищ, необходимых для удовлетворения потребностей населения в выпасе сельскохозяйственных животных в личных подворьях в зависимости от местных условий и особенностей</w:t>
      </w:r>
    </w:p>
    <w:bookmarkEnd w:id="267"/>
    <w:bookmarkStart w:name="z35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78105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243-VIII</w:t>
            </w:r>
          </w:p>
        </w:tc>
      </w:tr>
    </w:tbl>
    <w:bookmarkStart w:name="z353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сельскому округу Бокейхан на 2026-2030 годы</w:t>
      </w:r>
    </w:p>
    <w:bookmarkEnd w:id="270"/>
    <w:bookmarkStart w:name="z35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сельскому округу Бокейхан Курмангазинского района Атырауской области на 2025-2030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11064).</w:t>
      </w:r>
    </w:p>
    <w:bookmarkEnd w:id="271"/>
    <w:bookmarkStart w:name="z35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72"/>
    <w:bookmarkStart w:name="z35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План:</w:t>
      </w:r>
    </w:p>
    <w:bookmarkEnd w:id="273"/>
    <w:bookmarkStart w:name="z35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274"/>
    <w:bookmarkStart w:name="z35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оборотов, согласно приложению 2 к настоящему Плану;</w:t>
      </w:r>
    </w:p>
    <w:bookmarkEnd w:id="275"/>
    <w:bookmarkStart w:name="z35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инфраструктуры, согласно приложению 3 к настоящему Плану;</w:t>
      </w:r>
    </w:p>
    <w:bookmarkEnd w:id="276"/>
    <w:bookmarkStart w:name="z36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приложению 4 к настоящему Плану;</w:t>
      </w:r>
    </w:p>
    <w:bookmarkEnd w:id="277"/>
    <w:bookmarkStart w:name="z36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 5 к настоящему Плану;</w:t>
      </w:r>
    </w:p>
    <w:bookmarkEnd w:id="278"/>
    <w:bookmarkStart w:name="z36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приложению 6 к настоящему Плану;</w:t>
      </w:r>
    </w:p>
    <w:bookmarkEnd w:id="279"/>
    <w:bookmarkStart w:name="z36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7 к настоящему Плану;</w:t>
      </w:r>
    </w:p>
    <w:bookmarkEnd w:id="280"/>
    <w:bookmarkStart w:name="z36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приложению 8 к настоящему плану;</w:t>
      </w:r>
    </w:p>
    <w:bookmarkEnd w:id="281"/>
    <w:bookmarkStart w:name="z36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282"/>
    <w:bookmarkStart w:name="z36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могут быть определены границы и площади пастбищ для нужд населения, в том числе общественных, по выпасу сельскохозяйственных животных в частном подворье в сельских населенных пунктах.</w:t>
      </w:r>
    </w:p>
    <w:bookmarkEnd w:id="283"/>
    <w:bookmarkStart w:name="z36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Бокейхан 263,36 гектар(га), из них земли населенных пунктов – 30,444 га, земли запаса- не имеется.</w:t>
      </w:r>
    </w:p>
    <w:bookmarkEnd w:id="284"/>
    <w:bookmarkStart w:name="z36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сельского округа Бокейхан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285"/>
    <w:bookmarkStart w:name="z36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в сельском округе Бокейхан насчитывается (личное подворье) крупного рогатого скота 829 голов, мелкого скота 842 голов, 154 голов лошадей.</w:t>
      </w:r>
    </w:p>
    <w:bookmarkEnd w:id="286"/>
    <w:bookmarkStart w:name="z37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21179га. пастбищ.</w:t>
      </w:r>
    </w:p>
    <w:bookmarkEnd w:id="287"/>
    <w:bookmarkStart w:name="z37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88"/>
    <w:bookmarkStart w:name="z37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829 гол.* 18га./гол.= 14922 га.</w:t>
      </w:r>
    </w:p>
    <w:bookmarkEnd w:id="289"/>
    <w:bookmarkStart w:name="z37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842 гол.* 3,6га./гол.= 3031 га.</w:t>
      </w:r>
    </w:p>
    <w:bookmarkEnd w:id="290"/>
    <w:bookmarkStart w:name="z37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154 гол.* 21,6га./гол.= 3326 га.</w:t>
      </w:r>
    </w:p>
    <w:bookmarkEnd w:id="291"/>
    <w:bookmarkStart w:name="z37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14922 га.+ 3031 га.+ 3326 га= 21179 га.</w:t>
      </w:r>
    </w:p>
    <w:bookmarkEnd w:id="292"/>
    <w:bookmarkStart w:name="z37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поголовье в ТОО, крестьянских и фермерских хозяйствах сельского округа Бокейхан составляет: крупного рогатого скота 624 головы, мелкого скота 635 голов, 295 голов лошадей, 52 голов верблюдов.</w:t>
      </w:r>
    </w:p>
    <w:bookmarkEnd w:id="293"/>
    <w:bookmarkStart w:name="z37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требуется 21200 га пастбищ.</w:t>
      </w:r>
    </w:p>
    <w:bookmarkEnd w:id="294"/>
    <w:bookmarkStart w:name="z37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95"/>
    <w:bookmarkStart w:name="z37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–624 гол.*18га./гол.= 11232га.</w:t>
      </w:r>
    </w:p>
    <w:bookmarkEnd w:id="296"/>
    <w:bookmarkStart w:name="z38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635 гол.*3,6га./гол.= 2286 га.</w:t>
      </w:r>
    </w:p>
    <w:bookmarkEnd w:id="297"/>
    <w:bookmarkStart w:name="z38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295 гол.*21,6га./гол.= 6372 га.</w:t>
      </w:r>
    </w:p>
    <w:bookmarkEnd w:id="298"/>
    <w:bookmarkStart w:name="z38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52 гол.*25,2 га./гол.= 1310 га.</w:t>
      </w:r>
    </w:p>
    <w:bookmarkEnd w:id="299"/>
    <w:bookmarkStart w:name="z38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11232 га.+2286 га.+ 6372 га.+ 1310 га.= 21200 га.</w:t>
      </w:r>
    </w:p>
    <w:bookmarkEnd w:id="300"/>
    <w:bookmarkStart w:name="z38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Бокейхан округа имеется 1 (один) скотомогильник.</w:t>
      </w:r>
    </w:p>
    <w:bookmarkEnd w:id="301"/>
    <w:bookmarkStart w:name="z38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Бокейхан нет аридных пастбищ.</w:t>
      </w:r>
    </w:p>
    <w:bookmarkEnd w:id="302"/>
    <w:bookmarkStart w:name="z38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Бокейхан не установлены сервитуты для выгона скота.</w:t>
      </w:r>
    </w:p>
    <w:bookmarkEnd w:id="303"/>
    <w:bookmarkStart w:name="z38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 физических и (или) юридических лиц, не обеспеченных пастбищами в черте города, переводится на отдаленные пастбища в соответствии с приложением 5 к настоящему плану.</w:t>
      </w:r>
    </w:p>
    <w:bookmarkEnd w:id="3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Бокейхан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388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сельскому округа Бокейхан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05"/>
    <w:bookmarkStart w:name="z38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6"/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пасбищ для размещения поголовья сельскохозяйственных животных физических и юридических лиц сельскому округу Бокейхан</w:t>
      </w:r>
    </w:p>
    <w:bookmarkEnd w:id="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Таблица-1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 Излишки / избыток (+),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КРС-829 голов Мелкий рогатый скот-842 голов Лошадей-154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КРС-624голов Мелкий рогатый скот-635 голов Лошадей - 295 голов Верблюд-52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сельскому округу Бокейхан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393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 сельскому округу Бокейхан</w:t>
      </w:r>
    </w:p>
    <w:bookmarkEnd w:id="308"/>
    <w:bookmarkStart w:name="z39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9"/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сельскому округу Бокейхан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396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10"/>
    <w:bookmarkStart w:name="z39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1"/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сельскому округу Бокейхан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399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312"/>
    <w:bookmarkStart w:name="z40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3"/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сельскому округу Бокейхан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402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314"/>
    <w:bookmarkStart w:name="z40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5"/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сельскому округу Бокейхан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405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Бокейхан</w:t>
      </w:r>
    </w:p>
    <w:bookmarkEnd w:id="316"/>
    <w:bookmarkStart w:name="z40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7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Бокейхан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408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Бокейхан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до 24 октября осений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сельскому округу Бокейхан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410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сельского округа Бокейхан указанием внешних и внутренних границ и площадей пастбищ, необходимых для удовлетворения потребностей населения в выпасе сельскохозяйственных животных в личных подворьях в зависимости от местных условий и особенностей</w:t>
      </w:r>
    </w:p>
    <w:bookmarkEnd w:id="319"/>
    <w:bookmarkStart w:name="z41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0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243-VIII</w:t>
            </w:r>
          </w:p>
        </w:tc>
      </w:tr>
    </w:tbl>
    <w:bookmarkStart w:name="z413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Шортанбайского сельскому округа на 2026-2030 годы</w:t>
      </w:r>
    </w:p>
    <w:bookmarkEnd w:id="321"/>
    <w:bookmarkStart w:name="z41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Шортанбайского сельскому округу Курмангазинского района Атырауской области на 2025-2030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 .</w:t>
      </w:r>
    </w:p>
    <w:bookmarkEnd w:id="322"/>
    <w:bookmarkStart w:name="z41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23"/>
    <w:bookmarkStart w:name="z41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План:</w:t>
      </w:r>
    </w:p>
    <w:bookmarkEnd w:id="324"/>
    <w:bookmarkStart w:name="z41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325"/>
    <w:bookmarkStart w:name="z41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оборотов, согласно приложению 2 к настоящему Плану;</w:t>
      </w:r>
    </w:p>
    <w:bookmarkEnd w:id="326"/>
    <w:bookmarkStart w:name="z41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инфраструктуры, согласно приложению 3 к настоящему Плану;</w:t>
      </w:r>
    </w:p>
    <w:bookmarkEnd w:id="327"/>
    <w:bookmarkStart w:name="z42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приложению 4 к настоящему Плану;</w:t>
      </w:r>
    </w:p>
    <w:bookmarkEnd w:id="328"/>
    <w:bookmarkStart w:name="z42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 5 к настоящему Плану;</w:t>
      </w:r>
    </w:p>
    <w:bookmarkEnd w:id="329"/>
    <w:bookmarkStart w:name="z42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приложению 6 к настоящему Плану;</w:t>
      </w:r>
    </w:p>
    <w:bookmarkEnd w:id="330"/>
    <w:bookmarkStart w:name="z42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7 к настоящему Плану;</w:t>
      </w:r>
    </w:p>
    <w:bookmarkEnd w:id="331"/>
    <w:bookmarkStart w:name="z42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приложению 8 к настоящему плану;</w:t>
      </w:r>
    </w:p>
    <w:bookmarkEnd w:id="332"/>
    <w:bookmarkStart w:name="z42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333"/>
    <w:bookmarkStart w:name="z42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могут быть определены границы и площади пастбищ для нужд населения, в том числе общественных, по выпасу сельскохозяйственных животных в частном подворье в сельских населенных пунктах.</w:t>
      </w:r>
    </w:p>
    <w:bookmarkEnd w:id="334"/>
    <w:bookmarkStart w:name="z42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Шортанбайского сельского округа 1892 гектар(га), из них земли населенных пунктов – 1246 га, земли запаса- 220 га.</w:t>
      </w:r>
    </w:p>
    <w:bookmarkEnd w:id="335"/>
    <w:bookmarkStart w:name="z42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Шортанбайского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336"/>
    <w:bookmarkStart w:name="z42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в Шортанбайском сельском округе насчитывается (личное подворье)крупного рогатого скота 781 голов, мелкого скота 759 голов, 320 голов лошадей, 21 верблюдов.</w:t>
      </w:r>
    </w:p>
    <w:bookmarkEnd w:id="337"/>
    <w:bookmarkStart w:name="z43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24231га. пастбищ.</w:t>
      </w:r>
    </w:p>
    <w:bookmarkEnd w:id="338"/>
    <w:bookmarkStart w:name="z43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339"/>
    <w:bookmarkStart w:name="z43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781 гол.* 18га./гол.= 14058 га.</w:t>
      </w:r>
    </w:p>
    <w:bookmarkEnd w:id="340"/>
    <w:bookmarkStart w:name="z43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759 гол.* 3,6га./гол.= 2732 га.</w:t>
      </w:r>
    </w:p>
    <w:bookmarkEnd w:id="341"/>
    <w:bookmarkStart w:name="z43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320 гол.* 21,6га./гол.= 6912 га.</w:t>
      </w:r>
    </w:p>
    <w:bookmarkEnd w:id="342"/>
    <w:bookmarkStart w:name="z43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21 гол.* 25,2 га./гол.= 529 га.</w:t>
      </w:r>
    </w:p>
    <w:bookmarkEnd w:id="343"/>
    <w:bookmarkStart w:name="z43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14058 га.+ 2732 га.+ 6912 га.+ 529 га.= 24231га.</w:t>
      </w:r>
    </w:p>
    <w:bookmarkEnd w:id="344"/>
    <w:bookmarkStart w:name="z43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поголовье в ТОО, крестьянских и фермерских хозяйствах Шортанбайского сельского округа составляет: крупного рогатого скота 508 головы, мелкого скота 506 голов, 233 голова лошадей, 34 голов верблюдов.</w:t>
      </w:r>
    </w:p>
    <w:bookmarkEnd w:id="345"/>
    <w:bookmarkStart w:name="z43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требуется 16853 га пастбищ.</w:t>
      </w:r>
    </w:p>
    <w:bookmarkEnd w:id="346"/>
    <w:bookmarkStart w:name="z43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347"/>
    <w:bookmarkStart w:name="z44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–508 гол.*18га./гол.= 9144 га.</w:t>
      </w:r>
    </w:p>
    <w:bookmarkEnd w:id="348"/>
    <w:bookmarkStart w:name="z44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506 гол.*3,6га./гол.= 1821 га.</w:t>
      </w:r>
    </w:p>
    <w:bookmarkEnd w:id="349"/>
    <w:bookmarkStart w:name="z44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233 гол.*21,6га./гол.= 5032 га.</w:t>
      </w:r>
    </w:p>
    <w:bookmarkEnd w:id="350"/>
    <w:bookmarkStart w:name="z44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34 гол.*25,2 га./гол.= 856 га.</w:t>
      </w:r>
    </w:p>
    <w:bookmarkEnd w:id="351"/>
    <w:bookmarkStart w:name="z44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9144 га.+ 1821 га.+ 5032 га.+ 856 га.= 16853 га.</w:t>
      </w:r>
    </w:p>
    <w:bookmarkEnd w:id="352"/>
    <w:bookmarkStart w:name="z44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Шортанбайского сельского округа, составляет 898 га.</w:t>
      </w:r>
    </w:p>
    <w:bookmarkEnd w:id="353"/>
    <w:bookmarkStart w:name="z44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Шортанбайского сельского округа имеется 1 (один) скотомогильник.</w:t>
      </w:r>
    </w:p>
    <w:bookmarkEnd w:id="354"/>
    <w:bookmarkStart w:name="z44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Шортанбайского сельского округа нет аридных пастбищ.</w:t>
      </w:r>
    </w:p>
    <w:bookmarkEnd w:id="355"/>
    <w:bookmarkStart w:name="z44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Шортанбайском сельском округе не установлены сервитуты для выгона скота.</w:t>
      </w:r>
    </w:p>
    <w:bookmarkEnd w:id="356"/>
    <w:bookmarkStart w:name="z44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 физических и (или) юридических лиц, не обеспеченных пастбищами в черте города, переводится на отдаленные пастбища в соответствии с приложением 5 к настоящему плану.</w:t>
      </w:r>
    </w:p>
    <w:bookmarkEnd w:id="3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Шортанбайскому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451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Шортанбайского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58"/>
    <w:bookmarkStart w:name="z45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9"/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перераспределении пасбищ для размещения поголовья сельскохозяйственных животных физических и юридических лиц Шортанбайскомусельскому округу</w:t>
      </w:r>
    </w:p>
    <w:bookmarkEnd w:id="3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Таблица-1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 Излишки / избыток (+),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КРС-781 голов Мелкий рогатый скот-759 голов Лошадей-320 голов Верблюд-21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КРС-508голов Мелкий рогатый скот-506 голов Лошадей - 233 голов Верблюд-34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Шортанбайскому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45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по Шортанбайскому сельскому округу</w:t>
      </w:r>
    </w:p>
    <w:bookmarkEnd w:id="361"/>
    <w:bookmarkStart w:name="z45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2"/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Шортанбайскому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460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64"/>
    <w:bookmarkStart w:name="z46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5"/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Шортанбайскому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463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366"/>
    <w:bookmarkStart w:name="z46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7"/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Шортанбайскому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466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368"/>
    <w:bookmarkStart w:name="z46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9"/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Шортанбайскому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469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Шортанбайском сельском округе</w:t>
      </w:r>
    </w:p>
    <w:bookmarkEnd w:id="370"/>
    <w:bookmarkStart w:name="z47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1"/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Шортанбайскому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472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до 24 октября осений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Шортанбайскому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474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Шортанбайского сельского округа указанием внешних и внутренних границ и площадей пастбищ, необходимых для удовлетворения потребностей населения в выпасе сельскохозяйственных животных в личных подворьях в зависимости от местных условий и особенностей</w:t>
      </w:r>
    </w:p>
    <w:bookmarkEnd w:id="373"/>
    <w:bookmarkStart w:name="z47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4"/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243-VIII</w:t>
            </w:r>
          </w:p>
        </w:tc>
      </w:tr>
    </w:tbl>
    <w:bookmarkStart w:name="z477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Коптогайскому сельскому округу на 2026-2030 годы</w:t>
      </w:r>
    </w:p>
    <w:bookmarkEnd w:id="375"/>
    <w:bookmarkStart w:name="z47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Коптогайскому сельскому округу Курмангазинского района Атырауской области на 2025-2030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 .</w:t>
      </w:r>
    </w:p>
    <w:bookmarkEnd w:id="376"/>
    <w:bookmarkStart w:name="z47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77"/>
    <w:bookmarkStart w:name="z48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План:</w:t>
      </w:r>
    </w:p>
    <w:bookmarkEnd w:id="378"/>
    <w:bookmarkStart w:name="z48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379"/>
    <w:bookmarkStart w:name="z48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оборотов, согласно приложению 2 к настоящему Плану;</w:t>
      </w:r>
    </w:p>
    <w:bookmarkEnd w:id="380"/>
    <w:bookmarkStart w:name="z48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инфраструктуры, согласно приложению 3 к настоящему Плану;</w:t>
      </w:r>
    </w:p>
    <w:bookmarkEnd w:id="381"/>
    <w:bookmarkStart w:name="z48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приложению 4 к настоящему Плану;</w:t>
      </w:r>
    </w:p>
    <w:bookmarkEnd w:id="382"/>
    <w:bookmarkStart w:name="z48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 5 к настоящему Плану;</w:t>
      </w:r>
    </w:p>
    <w:bookmarkEnd w:id="383"/>
    <w:bookmarkStart w:name="z48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приложению 6 к настоящему Плану;</w:t>
      </w:r>
    </w:p>
    <w:bookmarkEnd w:id="384"/>
    <w:bookmarkStart w:name="z48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7 к настоящему Плану;</w:t>
      </w:r>
    </w:p>
    <w:bookmarkEnd w:id="385"/>
    <w:bookmarkStart w:name="z48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приложению 8 к настоящему плану;</w:t>
      </w:r>
    </w:p>
    <w:bookmarkEnd w:id="386"/>
    <w:bookmarkStart w:name="z48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387"/>
    <w:bookmarkStart w:name="z49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могут быть определены границы и площади пастбищ для нужд населения, в том числе общественных, по выпасу сельскохозяйственных животных в частном подворье в сельских населенных пунктах.</w:t>
      </w:r>
    </w:p>
    <w:bookmarkEnd w:id="388"/>
    <w:bookmarkStart w:name="z49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Коптогайского сельского округа 3326 гектар(га), из них земли населенных пунктов – 3234 га, земли запаса- 92 га.</w:t>
      </w:r>
    </w:p>
    <w:bookmarkEnd w:id="389"/>
    <w:bookmarkStart w:name="z49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Коптогайского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390"/>
    <w:bookmarkStart w:name="z49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в Коптогайском сельском округе насчитывается (личное подворье) крупного рогатого скота 713 голов, мелкого скота 674 голов, 226 голов лошадей, 120 верблюдов.</w:t>
      </w:r>
    </w:p>
    <w:bookmarkEnd w:id="391"/>
    <w:bookmarkStart w:name="z49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23165 га. пастбищ.</w:t>
      </w:r>
    </w:p>
    <w:bookmarkEnd w:id="392"/>
    <w:bookmarkStart w:name="z49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393"/>
    <w:bookmarkStart w:name="z49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713 гол.* 18га./гол.= 12834 га.</w:t>
      </w:r>
    </w:p>
    <w:bookmarkEnd w:id="394"/>
    <w:bookmarkStart w:name="z49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674 гол.* 3,6га./гол.= 2426 га.</w:t>
      </w:r>
    </w:p>
    <w:bookmarkEnd w:id="395"/>
    <w:bookmarkStart w:name="z49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226 гол.* 21,6га./гол.= 4881 га.</w:t>
      </w:r>
    </w:p>
    <w:bookmarkEnd w:id="396"/>
    <w:bookmarkStart w:name="z49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120 гол.* 25,2 га./гол.= 3024 га.</w:t>
      </w:r>
    </w:p>
    <w:bookmarkEnd w:id="397"/>
    <w:bookmarkStart w:name="z50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12834 га.+ 2426 га.+ 4881 га.+ 3024 га.= 23165 га.</w:t>
      </w:r>
    </w:p>
    <w:bookmarkEnd w:id="398"/>
    <w:bookmarkStart w:name="z50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Коптогайского сельского округа имеется 1 (один) скотомогильник.</w:t>
      </w:r>
    </w:p>
    <w:bookmarkEnd w:id="399"/>
    <w:bookmarkStart w:name="z50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Коптогайского сельского округа нет аридных пастбищ.</w:t>
      </w:r>
    </w:p>
    <w:bookmarkEnd w:id="400"/>
    <w:bookmarkStart w:name="z50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Коптогайском сельском округе не установлены сервитуты для выгона скота.</w:t>
      </w:r>
    </w:p>
    <w:bookmarkEnd w:id="401"/>
    <w:bookmarkStart w:name="z50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 физических и (или) юридических лиц, не обеспеченных пастбищами в черте города, переводится на отдаленные пастбища в соответствии с приложением 5 к настоящему плану.</w:t>
      </w:r>
    </w:p>
    <w:bookmarkEnd w:id="4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Коптогайскому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505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Коптогайского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03"/>
    <w:bookmarkStart w:name="z50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4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7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пасбищ для размещения поголовья сельскохозяйственных животных физических и юридических лиц Коптогайскомусельскому округу</w:t>
      </w:r>
    </w:p>
    <w:bookmarkEnd w:id="4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Таблица-1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 Излишки / избыток (+),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КРС-713 голов Мелкий рогатый скот-674 голов Лошадей-226 голов Верблюд-120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КРС-219 голов Мелкий рогатый скот-767 голов Лошадей - 195 голов Верблюд-50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Коптогайскому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509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 Коптогайскому сельскому округу</w:t>
      </w:r>
    </w:p>
    <w:bookmarkEnd w:id="406"/>
    <w:bookmarkStart w:name="z51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7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Коптогайскому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511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08"/>
    <w:bookmarkStart w:name="z51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9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Коптогайскому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513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410"/>
    <w:bookmarkStart w:name="z51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1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Коптогайскому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515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412"/>
    <w:bookmarkStart w:name="z51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3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Коптогайскому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517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Коптогайском сельском округе</w:t>
      </w:r>
    </w:p>
    <w:bookmarkEnd w:id="414"/>
    <w:bookmarkStart w:name="z51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5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Коптогайскому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519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до 24 октября осений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Коптогайскому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520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Коптогайскогосельского округа указанием внешних и внутренних границ и площадей пастбищ, необходимых для удовлетворения потребностей населения в выпасе сельскохозяйственных животных в личных подворьях в зависимости от местных условий и особенностей</w:t>
      </w:r>
    </w:p>
    <w:bookmarkEnd w:id="417"/>
    <w:bookmarkStart w:name="z52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8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243-VIII</w:t>
            </w:r>
          </w:p>
        </w:tc>
      </w:tr>
    </w:tbl>
    <w:bookmarkStart w:name="z523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сельскому округу Жаңаталап на 2026-2030 годы</w:t>
      </w:r>
    </w:p>
    <w:bookmarkEnd w:id="419"/>
    <w:bookmarkStart w:name="z5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сельскому округу Жаңаталап Курмангазинского района Атырауской области на 2025-2030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 .</w:t>
      </w:r>
    </w:p>
    <w:bookmarkEnd w:id="420"/>
    <w:bookmarkStart w:name="z5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21"/>
    <w:bookmarkStart w:name="z5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План:</w:t>
      </w:r>
    </w:p>
    <w:bookmarkEnd w:id="422"/>
    <w:bookmarkStart w:name="z5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423"/>
    <w:bookmarkStart w:name="z5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оборотов, согласно приложению 2 к настоящему Плану;</w:t>
      </w:r>
    </w:p>
    <w:bookmarkEnd w:id="424"/>
    <w:bookmarkStart w:name="z5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инфраструктуры, согласно приложению 3 к настоящему Плану;</w:t>
      </w:r>
    </w:p>
    <w:bookmarkEnd w:id="425"/>
    <w:bookmarkStart w:name="z5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приложению 4 к настоящему Плану;</w:t>
      </w:r>
    </w:p>
    <w:bookmarkEnd w:id="426"/>
    <w:bookmarkStart w:name="z5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 5 к настоящему Плану;</w:t>
      </w:r>
    </w:p>
    <w:bookmarkEnd w:id="427"/>
    <w:bookmarkStart w:name="z5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приложению 6 к настоящему Плану;</w:t>
      </w:r>
    </w:p>
    <w:bookmarkEnd w:id="428"/>
    <w:bookmarkStart w:name="z5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7 к настоящему Плану;</w:t>
      </w:r>
    </w:p>
    <w:bookmarkEnd w:id="429"/>
    <w:bookmarkStart w:name="z5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приложению 8 к настоящему плану;</w:t>
      </w:r>
    </w:p>
    <w:bookmarkEnd w:id="430"/>
    <w:bookmarkStart w:name="z5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431"/>
    <w:bookmarkStart w:name="z5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могут быть определены границы и площади пастбищ для нужд населения, в том числе общественных, по выпасу сельскохозяйственных животных в частном подворье в сельских населенных пунктах.</w:t>
      </w:r>
    </w:p>
    <w:bookmarkEnd w:id="432"/>
    <w:bookmarkStart w:name="z5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Жанаталапского сельского округа 110158 гектар(га), из них земли населенных пунктов – 14076га, земли запаса- 96082 га.</w:t>
      </w:r>
    </w:p>
    <w:bookmarkEnd w:id="433"/>
    <w:bookmarkStart w:name="z5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Жанаталапского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434"/>
    <w:bookmarkStart w:name="z5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в сельском округе Жаңаталап насчитывается (личное подворье) крупного рогатого скота 1923 голов, мелкого скота 1491 голов, 169 голов лошадей, 121 верблюдов.</w:t>
      </w:r>
    </w:p>
    <w:bookmarkEnd w:id="435"/>
    <w:bookmarkStart w:name="z5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46680 га. пастбищ.</w:t>
      </w:r>
    </w:p>
    <w:bookmarkEnd w:id="436"/>
    <w:bookmarkStart w:name="z5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437"/>
    <w:bookmarkStart w:name="z5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1923 гол.* 18га./гол.= 34614 га.</w:t>
      </w:r>
    </w:p>
    <w:bookmarkEnd w:id="438"/>
    <w:bookmarkStart w:name="z5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1491 гол.* 3,6га./гол.= 5367 га.</w:t>
      </w:r>
    </w:p>
    <w:bookmarkEnd w:id="439"/>
    <w:bookmarkStart w:name="z5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169 гол.* 21,6га./гол.= 3650 га.</w:t>
      </w:r>
    </w:p>
    <w:bookmarkEnd w:id="440"/>
    <w:bookmarkStart w:name="z5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121 гол.* 25,2 га./гол.= 3049 га.</w:t>
      </w:r>
    </w:p>
    <w:bookmarkEnd w:id="441"/>
    <w:bookmarkStart w:name="z5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34614 га.+ 5367 га.+ 3650 га.+ 3049 га.= 46680 га.</w:t>
      </w:r>
    </w:p>
    <w:bookmarkEnd w:id="442"/>
    <w:bookmarkStart w:name="z5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Жаңаталап имеется 1 (один) скотомогильник.</w:t>
      </w:r>
    </w:p>
    <w:bookmarkEnd w:id="443"/>
    <w:bookmarkStart w:name="z5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Жаңаталап нет аридных пастбищ.</w:t>
      </w:r>
    </w:p>
    <w:bookmarkEnd w:id="444"/>
    <w:bookmarkStart w:name="z5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сельского округа Жаңаталап установлены сервитуты для выгона скота.</w:t>
      </w:r>
    </w:p>
    <w:bookmarkEnd w:id="445"/>
    <w:bookmarkStart w:name="z5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 физических и (или) юридических лиц, не обеспеченных пастбищами в черте города, переводится на отдаленные пастбища в соответствии с приложением 5 к настоящему плану.</w:t>
      </w:r>
    </w:p>
    <w:bookmarkEnd w:id="4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округе Жаңаталап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551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Жаңаталап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47"/>
    <w:bookmarkStart w:name="z5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8"/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3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пасбищ для размещения поголовья сельскохозяйственных животных физических и юридических лиц в сельском округе Жаңаталап</w:t>
      </w:r>
    </w:p>
    <w:bookmarkEnd w:id="4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Таблица-1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 Излишки / избыток (+),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КРС-1923 голов Мелкий рогатый скот-1491 голов Лошадей-169 голов Верблюд-121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-46680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КРС-3072 голов Мелкий рогатый скот-3537 голов Лошадей - 528 голов Верблюд-288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-86690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сельскому округу Жаңаталап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555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 сельскому округу Жаңаталап</w:t>
      </w:r>
    </w:p>
    <w:bookmarkEnd w:id="450"/>
    <w:bookmarkStart w:name="z55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1"/>
    <w:p>
      <w:pPr>
        <w:spacing w:after="0"/>
        <w:ind w:left="0"/>
        <w:jc w:val="both"/>
      </w:pPr>
      <w:r>
        <w:drawing>
          <wp:inline distT="0" distB="0" distL="0" distR="0">
            <wp:extent cx="7810500" cy="1187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87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сельскому округу Жаңаталап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557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52"/>
    <w:bookmarkStart w:name="z55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3"/>
    <w:p>
      <w:pPr>
        <w:spacing w:after="0"/>
        <w:ind w:left="0"/>
        <w:jc w:val="both"/>
      </w:pPr>
      <w:r>
        <w:drawing>
          <wp:inline distT="0" distB="0" distL="0" distR="0">
            <wp:extent cx="7810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сельскому округу Жаңаталап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559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454"/>
    <w:bookmarkStart w:name="z56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5"/>
    <w:p>
      <w:pPr>
        <w:spacing w:after="0"/>
        <w:ind w:left="0"/>
        <w:jc w:val="both"/>
      </w:pPr>
      <w:r>
        <w:drawing>
          <wp:inline distT="0" distB="0" distL="0" distR="0">
            <wp:extent cx="7810500" cy="1187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87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сельскому округу Жаңаталап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561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456"/>
    <w:bookmarkStart w:name="z56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7"/>
    <w:p>
      <w:pPr>
        <w:spacing w:after="0"/>
        <w:ind w:left="0"/>
        <w:jc w:val="both"/>
      </w:pPr>
      <w:r>
        <w:drawing>
          <wp:inline distT="0" distB="0" distL="0" distR="0">
            <wp:extent cx="7810500" cy="1187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87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сельскому округу Жаңаталап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563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Жаңаталап</w:t>
      </w:r>
    </w:p>
    <w:bookmarkEnd w:id="458"/>
    <w:bookmarkStart w:name="z56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9"/>
    <w:p>
      <w:pPr>
        <w:spacing w:after="0"/>
        <w:ind w:left="0"/>
        <w:jc w:val="both"/>
      </w:pPr>
      <w:r>
        <w:drawing>
          <wp:inline distT="0" distB="0" distL="0" distR="0">
            <wp:extent cx="7810500" cy="1187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87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сельскому округу Жаңаталап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565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до 24 октября осений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сельскому округу Жаңаталап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566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сельского округа Жаңаталап указанием внешних и внутренних границ и площадей пастбищ, необходимых для удовлетворения потребностей населения в выпасе сельскохозяйственных животных в личных подворьях в зависимости от местных условий и особенностей</w:t>
      </w:r>
    </w:p>
    <w:bookmarkEnd w:id="461"/>
    <w:bookmarkStart w:name="z56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2"/>
    <w:p>
      <w:pPr>
        <w:spacing w:after="0"/>
        <w:ind w:left="0"/>
        <w:jc w:val="both"/>
      </w:pPr>
      <w:r>
        <w:drawing>
          <wp:inline distT="0" distB="0" distL="0" distR="0">
            <wp:extent cx="7810500" cy="1187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87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243-VIII</w:t>
            </w:r>
          </w:p>
        </w:tc>
      </w:tr>
    </w:tbl>
    <w:bookmarkStart w:name="z569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Тенизскому сельскому округу на 2026-2030 годы</w:t>
      </w:r>
    </w:p>
    <w:bookmarkEnd w:id="463"/>
    <w:bookmarkStart w:name="z5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Тенизскому сельскому округу Курмангазинского района Атырауской области на 2025-2030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 .</w:t>
      </w:r>
    </w:p>
    <w:bookmarkEnd w:id="464"/>
    <w:bookmarkStart w:name="z5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65"/>
    <w:bookmarkStart w:name="z5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План:</w:t>
      </w:r>
    </w:p>
    <w:bookmarkEnd w:id="466"/>
    <w:bookmarkStart w:name="z5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467"/>
    <w:bookmarkStart w:name="z5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оборотов, согласно приложению 2 к настоящему Плану;</w:t>
      </w:r>
    </w:p>
    <w:bookmarkEnd w:id="468"/>
    <w:bookmarkStart w:name="z5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инфраструктуры, согласно приложению 3 к настоящему Плану;</w:t>
      </w:r>
    </w:p>
    <w:bookmarkEnd w:id="469"/>
    <w:bookmarkStart w:name="z5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приложению 4 к настоящему Плану;</w:t>
      </w:r>
    </w:p>
    <w:bookmarkEnd w:id="470"/>
    <w:bookmarkStart w:name="z5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 5 к настоящему Плану;</w:t>
      </w:r>
    </w:p>
    <w:bookmarkEnd w:id="471"/>
    <w:bookmarkStart w:name="z5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приложению 6 к настоящему Плану;</w:t>
      </w:r>
    </w:p>
    <w:bookmarkEnd w:id="472"/>
    <w:bookmarkStart w:name="z5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7 к настоящему Плану;</w:t>
      </w:r>
    </w:p>
    <w:bookmarkEnd w:id="473"/>
    <w:bookmarkStart w:name="z5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приложению 8 к настоящему плану;</w:t>
      </w:r>
    </w:p>
    <w:bookmarkEnd w:id="474"/>
    <w:bookmarkStart w:name="z5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475"/>
    <w:bookmarkStart w:name="z5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могут быть определены границы и площади пастбищ для нужд населения, в том числе общественных, по выпасу сельскохозяйственных животных в частном подворье в сельских населенных пунктах.</w:t>
      </w:r>
    </w:p>
    <w:bookmarkEnd w:id="476"/>
    <w:bookmarkStart w:name="z5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Тенизского сельского округа 3203 гектар(га), из них земли населенных пунктов – 570 га, земли запаса- 2633 га.</w:t>
      </w:r>
    </w:p>
    <w:bookmarkEnd w:id="477"/>
    <w:bookmarkStart w:name="z5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Тенизского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478"/>
    <w:bookmarkStart w:name="z5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в Тенизском сельском округе насчитывается (личное подворье) крупного рогатого скота 1371 голов, мелкого скота 1063 голов, 287 голов лошадей, 25 верблюдов.</w:t>
      </w:r>
    </w:p>
    <w:bookmarkEnd w:id="479"/>
    <w:bookmarkStart w:name="z5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35333 га. пастбищ.</w:t>
      </w:r>
    </w:p>
    <w:bookmarkEnd w:id="480"/>
    <w:bookmarkStart w:name="z5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481"/>
    <w:bookmarkStart w:name="z5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1371 гол.* 18га./гол.= 24678 га.</w:t>
      </w:r>
    </w:p>
    <w:bookmarkEnd w:id="482"/>
    <w:bookmarkStart w:name="z5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1063 гол.* 3,6га./гол.= 3826 га.</w:t>
      </w:r>
    </w:p>
    <w:bookmarkEnd w:id="483"/>
    <w:bookmarkStart w:name="z5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287 гол.* 21,6га./гол.= 6199 га.</w:t>
      </w:r>
    </w:p>
    <w:bookmarkEnd w:id="484"/>
    <w:bookmarkStart w:name="z5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25 гол.* 25,2 га./гол.= 630 га.</w:t>
      </w:r>
    </w:p>
    <w:bookmarkEnd w:id="485"/>
    <w:bookmarkStart w:name="z5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24678га.+ 3826га.+ 6199 га.+ 630 га.= 35333 га.</w:t>
      </w:r>
    </w:p>
    <w:bookmarkEnd w:id="486"/>
    <w:bookmarkStart w:name="z5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поголовье в ТОО, крестьянских и фермерских хозяйствах Тенизского сельского округа составляет: крупного рогатого скота 1196 головы, мелкого скота 1005 голов, 258 голов лошадей, 28 голов верблюдов.</w:t>
      </w:r>
    </w:p>
    <w:bookmarkEnd w:id="487"/>
    <w:bookmarkStart w:name="z5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требуется 31424,6 га пастбищ.</w:t>
      </w:r>
    </w:p>
    <w:bookmarkEnd w:id="488"/>
    <w:bookmarkStart w:name="z5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489"/>
    <w:bookmarkStart w:name="z5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–1196 гол.*18га./гол.= 21528га.</w:t>
      </w:r>
    </w:p>
    <w:bookmarkEnd w:id="490"/>
    <w:bookmarkStart w:name="z5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1005 гол.*3,6га./гол.= 3618 га.</w:t>
      </w:r>
    </w:p>
    <w:bookmarkEnd w:id="491"/>
    <w:bookmarkStart w:name="z5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258 гол.*21,6га./гол.= 5573 га.</w:t>
      </w:r>
    </w:p>
    <w:bookmarkEnd w:id="492"/>
    <w:bookmarkStart w:name="z5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28 гол.*25,2 га./гол.= 705,6 га.</w:t>
      </w:r>
    </w:p>
    <w:bookmarkEnd w:id="493"/>
    <w:bookmarkStart w:name="z6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21528 га.+ 3618 га.+ 5573 га.+ 705,6 га.= 31424,6 га.</w:t>
      </w:r>
    </w:p>
    <w:bookmarkEnd w:id="494"/>
    <w:bookmarkStart w:name="z6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Тенизского сельского округа, составляет 402 га.</w:t>
      </w:r>
    </w:p>
    <w:bookmarkEnd w:id="495"/>
    <w:bookmarkStart w:name="z6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Тенизского сельского округаимеется 1 (один) скотомогильник.</w:t>
      </w:r>
    </w:p>
    <w:bookmarkEnd w:id="496"/>
    <w:bookmarkStart w:name="z6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Тенизского сельского округа нет аридных пастбищ.</w:t>
      </w:r>
    </w:p>
    <w:bookmarkEnd w:id="497"/>
    <w:bookmarkStart w:name="z6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Тенизском сельском округе не установлены сервитуты для выгона скота.</w:t>
      </w:r>
    </w:p>
    <w:bookmarkEnd w:id="498"/>
    <w:bookmarkStart w:name="z6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 физических и (или) юридических лиц, не обеспеченных пастбищами в черте города, переводится на отдаленные пастбища в соответствии с приложением 5 к настоящему плану.</w:t>
      </w:r>
    </w:p>
    <w:bookmarkEnd w:id="4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607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Тенизского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00"/>
    <w:bookmarkStart w:name="z60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1"/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9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пасбищ для размещения поголовья сельскохозяйственных животных физических и юридических лиц Тенизскому сельскому округу</w:t>
      </w:r>
    </w:p>
    <w:bookmarkEnd w:id="5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Таблица-1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 Излишки / избыток (+),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КРС-1371голов Мелкий рогатый скот-1063 голов Лошадей-287 голов Верблюд-25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КРС-1196 голов Мелкий рогатый скот-1005 голов Лошадей - 258 голов Верблюд-28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-31424,6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Тенизскому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612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 Тенизскому сельскому округу</w:t>
      </w:r>
    </w:p>
    <w:bookmarkEnd w:id="503"/>
    <w:bookmarkStart w:name="z61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4"/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Тенизскому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615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05"/>
    <w:bookmarkStart w:name="z61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6"/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Тенизскому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618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507"/>
    <w:bookmarkStart w:name="z61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8"/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Тенизскому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621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509"/>
    <w:bookmarkStart w:name="z62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0"/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Тенизскому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624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Тенизском сельском округе</w:t>
      </w:r>
    </w:p>
    <w:bookmarkEnd w:id="511"/>
    <w:bookmarkStart w:name="z62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2"/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Тенизскому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627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Тенизскийсельский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до 24 октября осений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Тенизскому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629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Тенизского сельского округа указанием внешних и внутренних границ и площадей пастбищ, необходимых для удовлетворения потребностей населения в выпасе сельскохозяйственных животных в личных подворьях в зависимости от местных условий и особенностей</w:t>
      </w:r>
    </w:p>
    <w:bookmarkEnd w:id="514"/>
    <w:bookmarkStart w:name="z63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5"/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243-VIII</w:t>
            </w:r>
          </w:p>
        </w:tc>
      </w:tr>
    </w:tbl>
    <w:bookmarkStart w:name="z632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Нуржаускому сельскому округу на 2026-2030 годы</w:t>
      </w:r>
    </w:p>
    <w:bookmarkEnd w:id="516"/>
    <w:bookmarkStart w:name="z63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Нуржаускому сельскому округуКурмангазинского района Атырауской области на 2025-2030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 .</w:t>
      </w:r>
    </w:p>
    <w:bookmarkEnd w:id="517"/>
    <w:bookmarkStart w:name="z63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18"/>
    <w:bookmarkStart w:name="z63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План:</w:t>
      </w:r>
    </w:p>
    <w:bookmarkEnd w:id="519"/>
    <w:bookmarkStart w:name="z63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520"/>
    <w:bookmarkStart w:name="z63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оборотов, согласно приложению 2 к настоящему Плану;</w:t>
      </w:r>
    </w:p>
    <w:bookmarkEnd w:id="521"/>
    <w:bookmarkStart w:name="z63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инфраструктуры, согласно приложению 3 к настоящему Плану;</w:t>
      </w:r>
    </w:p>
    <w:bookmarkEnd w:id="522"/>
    <w:bookmarkStart w:name="z63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приложению 4 к настоящему Плану;</w:t>
      </w:r>
    </w:p>
    <w:bookmarkEnd w:id="523"/>
    <w:bookmarkStart w:name="z64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 5 к настоящему Плану;</w:t>
      </w:r>
    </w:p>
    <w:bookmarkEnd w:id="524"/>
    <w:bookmarkStart w:name="z64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приложению 6 к настоящему Плану;</w:t>
      </w:r>
    </w:p>
    <w:bookmarkEnd w:id="525"/>
    <w:bookmarkStart w:name="z64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7 к настоящему Плану;</w:t>
      </w:r>
    </w:p>
    <w:bookmarkEnd w:id="526"/>
    <w:bookmarkStart w:name="z64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приложению 8 к настоящему плану;</w:t>
      </w:r>
    </w:p>
    <w:bookmarkEnd w:id="527"/>
    <w:bookmarkStart w:name="z64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528"/>
    <w:bookmarkStart w:name="z64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могут быть определены границы и площади пастбищ для нужд населения, в том числе общественных, по выпасу сельскохозяйственных животных в частном подворье в сельских населенных пунктах.</w:t>
      </w:r>
    </w:p>
    <w:bookmarkEnd w:id="529"/>
    <w:bookmarkStart w:name="z64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Нуржауского сельского округа 1586 гектар(га), из них земли населенных пунктов – 852,45 га, земли запаса- 929 га.</w:t>
      </w:r>
    </w:p>
    <w:bookmarkEnd w:id="530"/>
    <w:bookmarkStart w:name="z64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Нуржауского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200—280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531"/>
    <w:bookmarkStart w:name="z64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в Нуржауском сельском округе насчитывается (личное подворье)крупного рогатого скота 1581 голов, мелкого скота 1260 голов, 315 голов лошадей, 204 верблюдов.</w:t>
      </w:r>
    </w:p>
    <w:bookmarkEnd w:id="532"/>
    <w:bookmarkStart w:name="z64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44900 га. пастбищ.</w:t>
      </w:r>
    </w:p>
    <w:bookmarkEnd w:id="533"/>
    <w:bookmarkStart w:name="z65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534"/>
    <w:bookmarkStart w:name="z65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1581 гол.* 18га./гол.= 28458 га.</w:t>
      </w:r>
    </w:p>
    <w:bookmarkEnd w:id="535"/>
    <w:bookmarkStart w:name="z65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1260 гол.* 3,6га./гол.= 4536 га.</w:t>
      </w:r>
    </w:p>
    <w:bookmarkEnd w:id="536"/>
    <w:bookmarkStart w:name="z65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315 гол.* 21,6га./гол.= 6804 га.</w:t>
      </w:r>
    </w:p>
    <w:bookmarkEnd w:id="537"/>
    <w:bookmarkStart w:name="z65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–204 гол.* 25,2 га./гол.= 5100 га.</w:t>
      </w:r>
    </w:p>
    <w:bookmarkEnd w:id="538"/>
    <w:bookmarkStart w:name="z65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28458 га.+ 4538 га.+ 6804 га.+ 5100 га.= 44900 га.</w:t>
      </w:r>
    </w:p>
    <w:bookmarkEnd w:id="539"/>
    <w:bookmarkStart w:name="z65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поголовье в ТОО, крестьянских и фермерских хозяйствах Нуржауского сельского округа составляет: крупного рогатого скота 1631головы, мелкого скота 1891 голов, 760 голов лошадей, 246 голов верблюдов.</w:t>
      </w:r>
    </w:p>
    <w:bookmarkEnd w:id="540"/>
    <w:bookmarkStart w:name="z65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требуется 58780,8 га пастбищ.</w:t>
      </w:r>
    </w:p>
    <w:bookmarkEnd w:id="541"/>
    <w:bookmarkStart w:name="z65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542"/>
    <w:bookmarkStart w:name="z65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–1631 гол.*18га./гол.= 29358 га.</w:t>
      </w:r>
    </w:p>
    <w:bookmarkEnd w:id="543"/>
    <w:bookmarkStart w:name="z66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1891 гол.*3,6га./гол.= 6807,6 га.</w:t>
      </w:r>
    </w:p>
    <w:bookmarkEnd w:id="544"/>
    <w:bookmarkStart w:name="z66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760 гол.*21,6га./гол.= 16416 га.</w:t>
      </w:r>
    </w:p>
    <w:bookmarkEnd w:id="545"/>
    <w:bookmarkStart w:name="z66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246 гол.*25,2 га./гол.= 6199,2 га.</w:t>
      </w:r>
    </w:p>
    <w:bookmarkEnd w:id="546"/>
    <w:bookmarkStart w:name="z66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29358га.+ 6807,6га.+ 16416 га.+ 6199,2 га.= 58780,8 га.</w:t>
      </w:r>
    </w:p>
    <w:bookmarkEnd w:id="547"/>
    <w:bookmarkStart w:name="z66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Нуржауского сельского округа, составляет 929 га.</w:t>
      </w:r>
    </w:p>
    <w:bookmarkEnd w:id="548"/>
    <w:bookmarkStart w:name="z66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Нуржауского сельского округа имеется 1 (один) скотомогильник.</w:t>
      </w:r>
    </w:p>
    <w:bookmarkEnd w:id="549"/>
    <w:bookmarkStart w:name="z66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Нуржауского сельского округа нет аридных пастбищ.</w:t>
      </w:r>
    </w:p>
    <w:bookmarkEnd w:id="550"/>
    <w:bookmarkStart w:name="z66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Нуржауском сельском округе не установлены сервитуты для выгона скота.</w:t>
      </w:r>
    </w:p>
    <w:bookmarkEnd w:id="551"/>
    <w:bookmarkStart w:name="z66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 физических и (или) юридических лиц, не обеспеченных пастбищами в черте города, переводится на отдаленные пастбища в соответствии с приложением 5 к настоящему плану.</w:t>
      </w:r>
    </w:p>
    <w:bookmarkEnd w:id="5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670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Нуржауского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53"/>
    <w:bookmarkStart w:name="z67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4"/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2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пасбищ для размещения поголовья сельскохозяйственных животных физических и юридических лиц Нуржаускомусельскому округу</w:t>
      </w:r>
    </w:p>
    <w:bookmarkEnd w:id="5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Таблица-1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 Излишки / избыток (+),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КРС-1581 голов Мелкий рогатый скот-1260 голов Лошадей-315 голов Верблюд-204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КРС-1631голов Мелкий рогатый скот-1891 голов Лошадей –760 голов Верблюд-246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-58780,8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Нуржаускомусельскому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675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 Нуржаускому сельскому округу</w:t>
      </w:r>
    </w:p>
    <w:bookmarkEnd w:id="556"/>
    <w:bookmarkStart w:name="z67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7"/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Нуржаускому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678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58"/>
    <w:bookmarkStart w:name="z67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9"/>
    <w:p>
      <w:pPr>
        <w:spacing w:after="0"/>
        <w:ind w:left="0"/>
        <w:jc w:val="both"/>
      </w:pPr>
      <w:r>
        <w:drawing>
          <wp:inline distT="0" distB="0" distL="0" distR="0">
            <wp:extent cx="7810500" cy="1181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81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Нуржаускому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681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560"/>
    <w:bookmarkStart w:name="z68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1"/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Нуржаускому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684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562"/>
    <w:bookmarkStart w:name="z68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3"/>
    <w:p>
      <w:pPr>
        <w:spacing w:after="0"/>
        <w:ind w:left="0"/>
        <w:jc w:val="both"/>
      </w:pPr>
      <w:r>
        <w:drawing>
          <wp:inline distT="0" distB="0" distL="0" distR="0">
            <wp:extent cx="7810500" cy="1129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9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Нуржаускому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688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Нуржауском сельском округе</w:t>
      </w:r>
    </w:p>
    <w:bookmarkEnd w:id="565"/>
    <w:bookmarkStart w:name="z68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6"/>
    <w:p>
      <w:pPr>
        <w:spacing w:after="0"/>
        <w:ind w:left="0"/>
        <w:jc w:val="both"/>
      </w:pPr>
      <w:r>
        <w:drawing>
          <wp:inline distT="0" distB="0" distL="0" distR="0">
            <wp:extent cx="7810500" cy="137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Нуржаускому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691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до 24 октября осений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Нуржаускому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693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Нуржаускогосельского округа указанием внешних и внутренних границ и площадей пастбищ, необходимых для удовлетворения потребностей населения в выпасе сельскохозяйственных животных в личных подворьях в зависимости от местных условий и особенностей</w:t>
      </w:r>
    </w:p>
    <w:bookmarkEnd w:id="568"/>
    <w:bookmarkStart w:name="z69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9"/>
    <w:p>
      <w:pPr>
        <w:spacing w:after="0"/>
        <w:ind w:left="0"/>
        <w:jc w:val="both"/>
      </w:pPr>
      <w:r>
        <w:drawing>
          <wp:inline distT="0" distB="0" distL="0" distR="0">
            <wp:extent cx="7810500" cy="1038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243-VIII</w:t>
            </w:r>
          </w:p>
        </w:tc>
      </w:tr>
    </w:tbl>
    <w:bookmarkStart w:name="z697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Аккольскому сельскому округу на 2026-2030 годы</w:t>
      </w:r>
    </w:p>
    <w:bookmarkEnd w:id="571"/>
    <w:bookmarkStart w:name="z69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Аккольскому сельскому округу Курмангазинского района Атырауской области на 2025-2030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 .</w:t>
      </w:r>
    </w:p>
    <w:bookmarkEnd w:id="572"/>
    <w:bookmarkStart w:name="z69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73"/>
    <w:bookmarkStart w:name="z70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План:</w:t>
      </w:r>
    </w:p>
    <w:bookmarkEnd w:id="574"/>
    <w:bookmarkStart w:name="z70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575"/>
    <w:bookmarkStart w:name="z70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оборотов, согласно приложению 2 к настоящему Плану;</w:t>
      </w:r>
    </w:p>
    <w:bookmarkEnd w:id="576"/>
    <w:bookmarkStart w:name="z70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инфраструктуры, согласно приложению 3 к настоящему Плану;</w:t>
      </w:r>
    </w:p>
    <w:bookmarkEnd w:id="577"/>
    <w:bookmarkStart w:name="z70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приложению 4 к настоящему Плану;</w:t>
      </w:r>
    </w:p>
    <w:bookmarkEnd w:id="578"/>
    <w:bookmarkStart w:name="z70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 5 к настоящему Плану;</w:t>
      </w:r>
    </w:p>
    <w:bookmarkEnd w:id="579"/>
    <w:bookmarkStart w:name="z70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приложению 6 к настоящему Плану;</w:t>
      </w:r>
    </w:p>
    <w:bookmarkEnd w:id="580"/>
    <w:bookmarkStart w:name="z70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7 к настоящему Плану;</w:t>
      </w:r>
    </w:p>
    <w:bookmarkEnd w:id="581"/>
    <w:bookmarkStart w:name="z70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приложению 8 к настоящему плану;</w:t>
      </w:r>
    </w:p>
    <w:bookmarkEnd w:id="582"/>
    <w:bookmarkStart w:name="z70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583"/>
    <w:bookmarkStart w:name="z71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могут быть определены границы и площади пастбищ для нужд населения, в том числе общественных, по выпасу сельскохозяйственных животных в частном подворье в сельских населенных пунктах.</w:t>
      </w:r>
    </w:p>
    <w:bookmarkEnd w:id="584"/>
    <w:bookmarkStart w:name="z71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Аккольского сельского округа 55080 гектар(га), из них земли населенных пунктов – 2222 га, земли запаса- 52858 га.</w:t>
      </w:r>
    </w:p>
    <w:bookmarkEnd w:id="585"/>
    <w:bookmarkStart w:name="z71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Аккольского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586"/>
    <w:bookmarkStart w:name="z71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в Аккольском сельском округе насчитывается (личное подворье) крупного рогатого скота 2009 голов, мелкого скота1729 голов, 337 голов лошадей, 290 верблюдов.</w:t>
      </w:r>
    </w:p>
    <w:bookmarkEnd w:id="587"/>
    <w:bookmarkStart w:name="z71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56973 га. пастбищ.</w:t>
      </w:r>
    </w:p>
    <w:bookmarkEnd w:id="588"/>
    <w:bookmarkStart w:name="z71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589"/>
    <w:bookmarkStart w:name="z71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2009 гол.* 18га./гол.= 36162 га.</w:t>
      </w:r>
    </w:p>
    <w:bookmarkEnd w:id="590"/>
    <w:bookmarkStart w:name="z71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1729 гол.* 3,6га./гол.= 6224 га.</w:t>
      </w:r>
    </w:p>
    <w:bookmarkEnd w:id="591"/>
    <w:bookmarkStart w:name="z71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337 гол.* 21,6га./гол.= 7279 га.</w:t>
      </w:r>
    </w:p>
    <w:bookmarkEnd w:id="592"/>
    <w:bookmarkStart w:name="z71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290 гол.* 25,2 га./гол.= 7308га.</w:t>
      </w:r>
    </w:p>
    <w:bookmarkEnd w:id="593"/>
    <w:bookmarkStart w:name="z72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36162 га.+ 6224 га.+ 7279 га.+ 7308 га.=56973 га.</w:t>
      </w:r>
    </w:p>
    <w:bookmarkEnd w:id="594"/>
    <w:bookmarkStart w:name="z72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поголовье в ТОО, крестьянских и фермерских хозяйствах Аккольского сельского округа составляет: крупного рогатого скота 1024 головы, мелкого скота 1486 голов, 328 голова лошадей, 124 голов верблюдов.</w:t>
      </w:r>
    </w:p>
    <w:bookmarkEnd w:id="595"/>
    <w:bookmarkStart w:name="z72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требуется 37231,2 га пастбищ.</w:t>
      </w:r>
    </w:p>
    <w:bookmarkEnd w:id="596"/>
    <w:bookmarkStart w:name="z72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597"/>
    <w:bookmarkStart w:name="z72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–1204 гол.*18га./гол.= 21672 га.</w:t>
      </w:r>
    </w:p>
    <w:bookmarkEnd w:id="598"/>
    <w:bookmarkStart w:name="z72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1486 гол.*3,6га./гол.= 5349,6 га.</w:t>
      </w:r>
    </w:p>
    <w:bookmarkEnd w:id="599"/>
    <w:bookmarkStart w:name="z72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328 гол.*21,6га./гол.= 7084,8 га.</w:t>
      </w:r>
    </w:p>
    <w:bookmarkEnd w:id="600"/>
    <w:bookmarkStart w:name="z72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124 гол.*25,2 га./гол.= 3124,8 га.</w:t>
      </w:r>
    </w:p>
    <w:bookmarkEnd w:id="601"/>
    <w:bookmarkStart w:name="z72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21672 га.+ 5349,6 га.+ 7084,8 га.+ 3124,8 га.= 37231,2 га.</w:t>
      </w:r>
    </w:p>
    <w:bookmarkEnd w:id="602"/>
    <w:bookmarkStart w:name="z72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Аккольского сельского округа имеется 1 (один) скотомогильник.</w:t>
      </w:r>
    </w:p>
    <w:bookmarkEnd w:id="603"/>
    <w:bookmarkStart w:name="z73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Аккольского сельского округа нет аридных пастбищ.</w:t>
      </w:r>
    </w:p>
    <w:bookmarkEnd w:id="604"/>
    <w:bookmarkStart w:name="z73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Аккольском сельском округе не установлены сервитуты для выгона скота.</w:t>
      </w:r>
    </w:p>
    <w:bookmarkEnd w:id="605"/>
    <w:bookmarkStart w:name="z73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 физических и (или) юридических лиц, не обеспеченных пастбищами в черте города, переводится на отдаленные пастбища в соответствии с приложением 5 к настоящему плану.</w:t>
      </w:r>
    </w:p>
    <w:bookmarkEnd w:id="6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Схема (карта) расположения пастбищ на территории Аккольского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Start w:name="z73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7"/>
    <w:p>
      <w:pPr>
        <w:spacing w:after="0"/>
        <w:ind w:left="0"/>
        <w:jc w:val="both"/>
      </w:pPr>
      <w:r>
        <w:drawing>
          <wp:inline distT="0" distB="0" distL="0" distR="0">
            <wp:extent cx="78105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6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пасбищ для размещения поголовья сельскохозяйственных животных физических и юридических лиц Аккольскомусельскому округу</w:t>
      </w:r>
    </w:p>
    <w:bookmarkEnd w:id="6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Таблица-1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 Излишки / избыток (+),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КРС-2009 голов Мелкий рогатый скот-1729 голов Лошадей-337голов Верблюд-290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-56973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КРС-1024голов Мелкий рогатый скот-1486 голов Лошадей - 328 голов Верблюд-124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-37231,2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Аккольскому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739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 Аккольскому сельскому округу</w:t>
      </w:r>
    </w:p>
    <w:bookmarkEnd w:id="609"/>
    <w:bookmarkStart w:name="z74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0"/>
    <w:p>
      <w:pPr>
        <w:spacing w:after="0"/>
        <w:ind w:left="0"/>
        <w:jc w:val="both"/>
      </w:pPr>
      <w:r>
        <w:drawing>
          <wp:inline distT="0" distB="0" distL="0" distR="0">
            <wp:extent cx="78105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Аккольскому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743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12"/>
    <w:bookmarkStart w:name="z74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3"/>
    <w:p>
      <w:pPr>
        <w:spacing w:after="0"/>
        <w:ind w:left="0"/>
        <w:jc w:val="both"/>
      </w:pPr>
      <w:r>
        <w:drawing>
          <wp:inline distT="0" distB="0" distL="0" distR="0">
            <wp:extent cx="78105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Аккольскому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746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614"/>
    <w:bookmarkStart w:name="z74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5"/>
    <w:p>
      <w:pPr>
        <w:spacing w:after="0"/>
        <w:ind w:left="0"/>
        <w:jc w:val="both"/>
      </w:pPr>
      <w:r>
        <w:drawing>
          <wp:inline distT="0" distB="0" distL="0" distR="0">
            <wp:extent cx="78105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Аккольскому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749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616"/>
    <w:bookmarkStart w:name="z75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7"/>
    <w:p>
      <w:pPr>
        <w:spacing w:after="0"/>
        <w:ind w:left="0"/>
        <w:jc w:val="both"/>
      </w:pPr>
      <w:r>
        <w:drawing>
          <wp:inline distT="0" distB="0" distL="0" distR="0">
            <wp:extent cx="78105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Аккольскому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752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Аккольском сельском округе</w:t>
      </w:r>
    </w:p>
    <w:bookmarkEnd w:id="618"/>
    <w:bookmarkStart w:name="z75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9"/>
    <w:p>
      <w:pPr>
        <w:spacing w:after="0"/>
        <w:ind w:left="0"/>
        <w:jc w:val="both"/>
      </w:pPr>
      <w:r>
        <w:drawing>
          <wp:inline distT="0" distB="0" distL="0" distR="0">
            <wp:extent cx="78105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Аккольскому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755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до 24 октября осений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Аккольскому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757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Аккольского сельского округа указанием внешних и внутренних границ и площадей пастбищ, необходимых для удовлетворения потребностей населения в выпасе сельскохозяйственных животных в личных подворьях в зависимости от местных условий и особенностей</w:t>
      </w:r>
    </w:p>
    <w:bookmarkEnd w:id="621"/>
    <w:bookmarkStart w:name="z75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2"/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243-VIII</w:t>
            </w:r>
          </w:p>
        </w:tc>
      </w:tr>
    </w:tbl>
    <w:bookmarkStart w:name="z760" w:id="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Сафоновскому сельскому округу на 2026-2030 годы</w:t>
      </w:r>
    </w:p>
    <w:bookmarkEnd w:id="623"/>
    <w:bookmarkStart w:name="z76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Сафоновскому сельскому округу Курмангазинского района Атырауской области на 2025-2030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 .</w:t>
      </w:r>
    </w:p>
    <w:bookmarkEnd w:id="624"/>
    <w:bookmarkStart w:name="z76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25"/>
    <w:bookmarkStart w:name="z76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План:</w:t>
      </w:r>
    </w:p>
    <w:bookmarkEnd w:id="626"/>
    <w:bookmarkStart w:name="z76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627"/>
    <w:bookmarkStart w:name="z76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оборотов, согласно приложению 2 к настоящему Плану;</w:t>
      </w:r>
    </w:p>
    <w:bookmarkEnd w:id="628"/>
    <w:bookmarkStart w:name="z76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инфраструктуры, согласно приложению 3 к настоящему Плану;</w:t>
      </w:r>
    </w:p>
    <w:bookmarkEnd w:id="629"/>
    <w:bookmarkStart w:name="z76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приложению 4 к настоящему Плану;</w:t>
      </w:r>
    </w:p>
    <w:bookmarkEnd w:id="630"/>
    <w:bookmarkStart w:name="z76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 5 к настоящему Плану;</w:t>
      </w:r>
    </w:p>
    <w:bookmarkEnd w:id="631"/>
    <w:bookmarkStart w:name="z76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приложению 6 к настоящему Плану;</w:t>
      </w:r>
    </w:p>
    <w:bookmarkEnd w:id="632"/>
    <w:bookmarkStart w:name="z77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7 к настоящему Плану;</w:t>
      </w:r>
    </w:p>
    <w:bookmarkEnd w:id="633"/>
    <w:bookmarkStart w:name="z77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приложению 8 к настоящему плану;</w:t>
      </w:r>
    </w:p>
    <w:bookmarkEnd w:id="634"/>
    <w:bookmarkStart w:name="z77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635"/>
    <w:bookmarkStart w:name="z77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могут быть определены границы и площади пастбищ для нужд населения, в том числе общественных, по выпасу сельскохозяйственных животных в частном подворье в сельских населенных пунктах.</w:t>
      </w:r>
    </w:p>
    <w:bookmarkEnd w:id="636"/>
    <w:bookmarkStart w:name="z77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Сафоновского сельского округа 659 гектар(га), из них земли населенных пунктов – 394,43га, земли запаса- 264,57 га.</w:t>
      </w:r>
    </w:p>
    <w:bookmarkEnd w:id="637"/>
    <w:bookmarkStart w:name="z77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Сафоновского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638"/>
    <w:bookmarkStart w:name="z77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в Сафоновском сельском округе насчитывается (личное подворье)крупного рогатого скота 1084 голов, мелкого скота 651 голов, 610 голов лошадей, 11 верблюдов.</w:t>
      </w:r>
    </w:p>
    <w:bookmarkEnd w:id="639"/>
    <w:bookmarkStart w:name="z77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35309 га. пастбищ.</w:t>
      </w:r>
    </w:p>
    <w:bookmarkEnd w:id="640"/>
    <w:bookmarkStart w:name="z77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641"/>
    <w:bookmarkStart w:name="z77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1084гол.* 18га./гол.= 19512 га.</w:t>
      </w:r>
    </w:p>
    <w:bookmarkEnd w:id="642"/>
    <w:bookmarkStart w:name="z78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651 гол.* 3,6га./гол.= 2344 га.</w:t>
      </w:r>
    </w:p>
    <w:bookmarkEnd w:id="643"/>
    <w:bookmarkStart w:name="z78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610 гол.* 21,6га./гол.= 13176 га.</w:t>
      </w:r>
    </w:p>
    <w:bookmarkEnd w:id="644"/>
    <w:bookmarkStart w:name="z78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11 гол.* 25,2 га./гол.= 277 га.</w:t>
      </w:r>
    </w:p>
    <w:bookmarkEnd w:id="645"/>
    <w:bookmarkStart w:name="z78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19512 га.+ 2344 га.+ 13176 га.+ 277 га.= 35309 га.</w:t>
      </w:r>
    </w:p>
    <w:bookmarkEnd w:id="646"/>
    <w:bookmarkStart w:name="z78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поголовье в ТОО, крестьянских и фермерских хозяйствах Сафоновского сельского округа составляет: крупного рогатого скота 802 головы, мелкого скота 378 голов, 540 голов лошадей, 12 голов верблюдов.</w:t>
      </w:r>
    </w:p>
    <w:bookmarkEnd w:id="647"/>
    <w:bookmarkStart w:name="z78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требуется 27763 га пастбищ.</w:t>
      </w:r>
    </w:p>
    <w:bookmarkEnd w:id="648"/>
    <w:bookmarkStart w:name="z78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649"/>
    <w:bookmarkStart w:name="z78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–802 гол.*18га./гол.= 14436 га.</w:t>
      </w:r>
    </w:p>
    <w:bookmarkEnd w:id="650"/>
    <w:bookmarkStart w:name="z78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378 гол.*3,6га./гол.= 1361 га.</w:t>
      </w:r>
    </w:p>
    <w:bookmarkEnd w:id="651"/>
    <w:bookmarkStart w:name="z78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540 гол.*21,6га./гол.= 11664 га.</w:t>
      </w:r>
    </w:p>
    <w:bookmarkEnd w:id="652"/>
    <w:bookmarkStart w:name="z79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12 гол.*25,2 га./гол.= 302,4га.</w:t>
      </w:r>
    </w:p>
    <w:bookmarkEnd w:id="653"/>
    <w:bookmarkStart w:name="z79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14436 га.+ 1361.+ 11664 га.+ 302,4 га.= 27763 га.</w:t>
      </w:r>
    </w:p>
    <w:bookmarkEnd w:id="654"/>
    <w:bookmarkStart w:name="z79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Сафоновского сельского округа имеется 1 (один) скотомогильник.</w:t>
      </w:r>
    </w:p>
    <w:bookmarkEnd w:id="655"/>
    <w:bookmarkStart w:name="z79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Сафоновского сельского округа нет аридных пастбищ.</w:t>
      </w:r>
    </w:p>
    <w:bookmarkEnd w:id="656"/>
    <w:bookmarkStart w:name="z79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Сафоновском сельском округе не установлены сервитуты для выгона скота.</w:t>
      </w:r>
    </w:p>
    <w:bookmarkEnd w:id="657"/>
    <w:bookmarkStart w:name="z79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 физических и (или) юридических лиц, не обеспеченных пастбищами в черте города, переводится на отдаленные пастбища в соответствии с приложением 5 к настоящему плану.</w:t>
      </w:r>
    </w:p>
    <w:bookmarkEnd w:id="6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Сафоновскому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797" w:id="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Сафоновского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59"/>
    <w:bookmarkStart w:name="z798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0"/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9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пасбищ для размещения поголовья сельскохозяйственных животных физических и юридических лиц Сафоновскому сельскому округу</w:t>
      </w:r>
    </w:p>
    <w:bookmarkEnd w:id="6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Таблица-1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 Излишки / избыток (+),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КРС-1084 голов Мелкий рогатый скот-651 голов Лошадей-610 голов Верблюд-11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КРС-802голов Мелкий рогатый скот-378 голов Лошадей - 540 голов Верблюд-12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Сафоновскому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802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 Сафоновскому сельскому округу</w:t>
      </w:r>
    </w:p>
    <w:bookmarkEnd w:id="662"/>
    <w:bookmarkStart w:name="z80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3"/>
    <w:p>
      <w:pPr>
        <w:spacing w:after="0"/>
        <w:ind w:left="0"/>
        <w:jc w:val="both"/>
      </w:pPr>
      <w:r>
        <w:drawing>
          <wp:inline distT="0" distB="0" distL="0" distR="0">
            <wp:extent cx="78105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Сафоновскому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806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65"/>
    <w:bookmarkStart w:name="z80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6"/>
    <w:p>
      <w:pPr>
        <w:spacing w:after="0"/>
        <w:ind w:left="0"/>
        <w:jc w:val="both"/>
      </w:pPr>
      <w:r>
        <w:drawing>
          <wp:inline distT="0" distB="0" distL="0" distR="0">
            <wp:extent cx="78105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Сафоновскому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809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667"/>
    <w:bookmarkStart w:name="z81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8"/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Сафоновскому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812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669"/>
    <w:bookmarkStart w:name="z81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0"/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Сафоновскому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815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Сафоновском сельском округе</w:t>
      </w:r>
    </w:p>
    <w:bookmarkEnd w:id="671"/>
    <w:bookmarkStart w:name="z81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2"/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Сафоновскому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818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до 24 октября осений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Сафоновскому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820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Сафоновского сельского округа указанием внешних и внутренних границ и площадей пастбищ, необходимых для удовлетворения потребностей населения в выпасе сельскохозяйственных животных в личных подворьях в зависимости от местных условий и особенностей</w:t>
      </w:r>
    </w:p>
    <w:bookmarkEnd w:id="674"/>
    <w:bookmarkStart w:name="z82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5"/>
    <w:p>
      <w:pPr>
        <w:spacing w:after="0"/>
        <w:ind w:left="0"/>
        <w:jc w:val="both"/>
      </w:pPr>
      <w:r>
        <w:drawing>
          <wp:inline distT="0" distB="0" distL="0" distR="0">
            <wp:extent cx="78105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243-VIII</w:t>
            </w:r>
          </w:p>
        </w:tc>
      </w:tr>
    </w:tbl>
    <w:bookmarkStart w:name="z823" w:id="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Макашскому сельскому округу на 2026-2030 годы</w:t>
      </w:r>
    </w:p>
    <w:bookmarkEnd w:id="676"/>
    <w:bookmarkStart w:name="z82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Макашскому сельскому округу Курмангазинского района Атырауской области на 2025-2030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 .</w:t>
      </w:r>
    </w:p>
    <w:bookmarkEnd w:id="677"/>
    <w:bookmarkStart w:name="z82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78"/>
    <w:bookmarkStart w:name="z82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План:</w:t>
      </w:r>
    </w:p>
    <w:bookmarkEnd w:id="679"/>
    <w:bookmarkStart w:name="z82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680"/>
    <w:bookmarkStart w:name="z82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оборотов, согласно приложению 2 к настоящему Плану;</w:t>
      </w:r>
    </w:p>
    <w:bookmarkEnd w:id="681"/>
    <w:bookmarkStart w:name="z82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инфраструктуры, согласно приложению 3 к настоящему Плану;</w:t>
      </w:r>
    </w:p>
    <w:bookmarkEnd w:id="682"/>
    <w:bookmarkStart w:name="z83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приложению 4 к настоящему Плану;</w:t>
      </w:r>
    </w:p>
    <w:bookmarkEnd w:id="683"/>
    <w:bookmarkStart w:name="z83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 5 к настоящему Плану;</w:t>
      </w:r>
    </w:p>
    <w:bookmarkEnd w:id="684"/>
    <w:bookmarkStart w:name="z83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приложению 6 к настоящему Плану;</w:t>
      </w:r>
    </w:p>
    <w:bookmarkEnd w:id="685"/>
    <w:bookmarkStart w:name="z83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7 к настоящему Плану;</w:t>
      </w:r>
    </w:p>
    <w:bookmarkEnd w:id="686"/>
    <w:bookmarkStart w:name="z83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приложению 8 к настоящему плану;</w:t>
      </w:r>
    </w:p>
    <w:bookmarkEnd w:id="687"/>
    <w:bookmarkStart w:name="z83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688"/>
    <w:bookmarkStart w:name="z83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могут быть определены границы и площади пастбищ для нужд населения, в том числе общественных, по выпасу сельскохозяйственных животных в частном подворье в сельских населенных пунктах.</w:t>
      </w:r>
    </w:p>
    <w:bookmarkEnd w:id="689"/>
    <w:bookmarkStart w:name="z83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Макашского сельского округа 52400 гектар(га), из них земли населенных пунктов – 8700 га, земли запаса- 43700 га.</w:t>
      </w:r>
    </w:p>
    <w:bookmarkEnd w:id="690"/>
    <w:bookmarkStart w:name="z83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Макашского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691"/>
    <w:bookmarkStart w:name="z83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в Макашском сельском округе насчитывается (личное подворье) крупного рогатого скота 2737 голов, мелкого скота 1972 голов, 427 голов лошадей, 114 верблюдов.</w:t>
      </w:r>
    </w:p>
    <w:bookmarkEnd w:id="692"/>
    <w:bookmarkStart w:name="z84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25,2га/гол. требуется 69227 га. пастбищ.</w:t>
      </w:r>
    </w:p>
    <w:bookmarkEnd w:id="693"/>
    <w:bookmarkStart w:name="z84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694"/>
    <w:bookmarkStart w:name="z842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2737 гол.* 18га./гол.= 49266 га.</w:t>
      </w:r>
    </w:p>
    <w:bookmarkEnd w:id="695"/>
    <w:bookmarkStart w:name="z843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1972 гол.* 3,6га./гол.= 7099 га.</w:t>
      </w:r>
    </w:p>
    <w:bookmarkEnd w:id="696"/>
    <w:bookmarkStart w:name="z844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427 гол.* 21,6га./гол.= 9233 га.</w:t>
      </w:r>
    </w:p>
    <w:bookmarkEnd w:id="697"/>
    <w:bookmarkStart w:name="z84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144 гол.* 25,2 га./гол.= 3629 га.</w:t>
      </w:r>
    </w:p>
    <w:bookmarkEnd w:id="698"/>
    <w:bookmarkStart w:name="z84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49266 га.+ 7099 га.+ 9233 га.+ 3629га.= 69227 га.</w:t>
      </w:r>
    </w:p>
    <w:bookmarkEnd w:id="699"/>
    <w:bookmarkStart w:name="z84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населенных пунктов Макаш, Томан – 0 гектар.</w:t>
      </w:r>
    </w:p>
    <w:bookmarkEnd w:id="700"/>
    <w:bookmarkStart w:name="z84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года поголовье в ТОО, крестьянских и фермерских хозяйствах Макашского сельского округа составляет: крупного рогатого скота 1695 головы, мелкого скота 1700 голов, 218 голова лошадей, 95 голов верблюдов.</w:t>
      </w:r>
    </w:p>
    <w:bookmarkEnd w:id="701"/>
    <w:bookmarkStart w:name="z849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требуется 43733 га пастбищ.</w:t>
      </w:r>
    </w:p>
    <w:bookmarkEnd w:id="702"/>
    <w:bookmarkStart w:name="z850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703"/>
    <w:bookmarkStart w:name="z851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–1695 гол.*18га./гол.= 30510 га.</w:t>
      </w:r>
    </w:p>
    <w:bookmarkEnd w:id="704"/>
    <w:bookmarkStart w:name="z852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1700гол.*3,6га./гол.= 6120 га.</w:t>
      </w:r>
    </w:p>
    <w:bookmarkEnd w:id="705"/>
    <w:bookmarkStart w:name="z853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218 гол.*21,6га./гол.= 4709 га.</w:t>
      </w:r>
    </w:p>
    <w:bookmarkEnd w:id="706"/>
    <w:bookmarkStart w:name="z854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95 гол.*25,2 га./гол.= 2394 га.</w:t>
      </w:r>
    </w:p>
    <w:bookmarkEnd w:id="707"/>
    <w:bookmarkStart w:name="z85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30510 га.+ 6120га.+ 4709га.+ 2394га.= 43733 га.</w:t>
      </w:r>
    </w:p>
    <w:bookmarkEnd w:id="708"/>
    <w:bookmarkStart w:name="z856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Макашского сельского округа имеется 1 (один) скотомогильник.</w:t>
      </w:r>
    </w:p>
    <w:bookmarkEnd w:id="709"/>
    <w:bookmarkStart w:name="z857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Макашского сельского округа нет аридных пастбищ.</w:t>
      </w:r>
    </w:p>
    <w:bookmarkEnd w:id="710"/>
    <w:bookmarkStart w:name="z858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Макашском сельском округе не установлены сервитуты для выгона скота.</w:t>
      </w:r>
    </w:p>
    <w:bookmarkEnd w:id="711"/>
    <w:bookmarkStart w:name="z85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 физических и (или) юридических лиц, не обеспеченных пастбищами в черте города, переводится на отдаленные пастбища в соответствии с приложением 5 к настоящему плану.</w:t>
      </w:r>
    </w:p>
    <w:bookmarkEnd w:id="7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Макашскому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861" w:id="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Макашскогосельского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713"/>
    <w:bookmarkStart w:name="z862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4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3" w:id="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пасбищ для размещения поголовья сельскохозяйственных животных физических и юридических лиц Макашскомусельскому округу</w:t>
      </w:r>
    </w:p>
    <w:bookmarkEnd w:id="7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Таблица-1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 Излишки / избыток (+),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КРС-2737 голов Мелкий рогатый скот-1972 голов Лошадей-427 голов Верблюд-114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КРС-1695голов Мелкий рогатый скот-1700 голов Лошадей - 218 голов Верблюд-95голов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Макашскому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866" w:id="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 Макашскому сельскому округу</w:t>
      </w:r>
    </w:p>
    <w:bookmarkEnd w:id="716"/>
    <w:bookmarkStart w:name="z867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7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Макашскому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869" w:id="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718"/>
    <w:bookmarkStart w:name="z870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9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Макашскому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872" w:id="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720"/>
    <w:bookmarkStart w:name="z87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1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Макашскому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875" w:id="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722"/>
    <w:bookmarkStart w:name="z876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3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Макашскому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878" w:id="7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Макашском сельском округе</w:t>
      </w:r>
    </w:p>
    <w:bookmarkEnd w:id="724"/>
    <w:bookmarkStart w:name="z879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5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Макашскому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881" w:id="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7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до 24 октября осений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Макашскому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883" w:id="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Макашского сельского округа указанием внешних и внутренних границ и площадей пастбищ, необходимых для удовлетворения потребностей населения в выпасе сельскохозяйственных животных в личных подворьях в зависимости от местных условий и особенностей</w:t>
      </w:r>
    </w:p>
    <w:bookmarkEnd w:id="727"/>
    <w:bookmarkStart w:name="z88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8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243-VIII</w:t>
            </w:r>
          </w:p>
        </w:tc>
      </w:tr>
    </w:tbl>
    <w:bookmarkStart w:name="z886" w:id="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Кигашскому сельскому округу на 2026-2030 годы</w:t>
      </w:r>
    </w:p>
    <w:bookmarkEnd w:id="729"/>
    <w:bookmarkStart w:name="z887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Кигашскому сельскому округуКурмангазинского района Атырауской области на 2025-2030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 .</w:t>
      </w:r>
    </w:p>
    <w:bookmarkEnd w:id="730"/>
    <w:bookmarkStart w:name="z888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31"/>
    <w:bookmarkStart w:name="z88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План:</w:t>
      </w:r>
    </w:p>
    <w:bookmarkEnd w:id="732"/>
    <w:bookmarkStart w:name="z89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733"/>
    <w:bookmarkStart w:name="z89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оборотов, согласно приложению 2 к настоящему Плану;</w:t>
      </w:r>
    </w:p>
    <w:bookmarkEnd w:id="734"/>
    <w:bookmarkStart w:name="z892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инфраструктуры, согласно приложению 3 к настоящему Плану;</w:t>
      </w:r>
    </w:p>
    <w:bookmarkEnd w:id="735"/>
    <w:bookmarkStart w:name="z89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приложению 4 к настоящему Плану;</w:t>
      </w:r>
    </w:p>
    <w:bookmarkEnd w:id="736"/>
    <w:bookmarkStart w:name="z894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 5 к настоящему Плану;</w:t>
      </w:r>
    </w:p>
    <w:bookmarkEnd w:id="737"/>
    <w:bookmarkStart w:name="z895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приложению 6 к настоящему Плану;</w:t>
      </w:r>
    </w:p>
    <w:bookmarkEnd w:id="738"/>
    <w:bookmarkStart w:name="z896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7 к настоящему Плану;</w:t>
      </w:r>
    </w:p>
    <w:bookmarkEnd w:id="739"/>
    <w:bookmarkStart w:name="z897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приложению 8 к настоящему плану;</w:t>
      </w:r>
    </w:p>
    <w:bookmarkEnd w:id="740"/>
    <w:bookmarkStart w:name="z898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741"/>
    <w:bookmarkStart w:name="z899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могут быть определены границы и площади пастбищ для нужд населения, в том числе общественных, по выпасу сельскохозяйственных животных в частном подворье в сельских населенных пунктах.</w:t>
      </w:r>
    </w:p>
    <w:bookmarkEnd w:id="742"/>
    <w:bookmarkStart w:name="z900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Кигашского сельского округа 1487 гектар(га), из них земли населенных пунктов – 281 га, земли запаса- 1206 га.</w:t>
      </w:r>
    </w:p>
    <w:bookmarkEnd w:id="743"/>
    <w:bookmarkStart w:name="z901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Кигашского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744"/>
    <w:bookmarkStart w:name="z902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в Кигашском сельском округе насчитывается (личное подворье) крупного рогатого скота 636 голов, мелкого скота1580 голов,194 голов лошадей, 64 верблюдов.</w:t>
      </w:r>
    </w:p>
    <w:bookmarkEnd w:id="745"/>
    <w:bookmarkStart w:name="z903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22939 га. пастбищ.</w:t>
      </w:r>
    </w:p>
    <w:bookmarkEnd w:id="746"/>
    <w:bookmarkStart w:name="z904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747"/>
    <w:bookmarkStart w:name="z905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636 гол.* 18га./гол.= 11448 га.</w:t>
      </w:r>
    </w:p>
    <w:bookmarkEnd w:id="748"/>
    <w:bookmarkStart w:name="z906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1580 гол.* 3,6га./гол.= 5688 га.</w:t>
      </w:r>
    </w:p>
    <w:bookmarkEnd w:id="749"/>
    <w:bookmarkStart w:name="z907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194 гол.* 21,6га./гол.= 4190 га.</w:t>
      </w:r>
    </w:p>
    <w:bookmarkEnd w:id="750"/>
    <w:bookmarkStart w:name="z908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64 гол.* 25,2 га./гол.= 1613 га.</w:t>
      </w:r>
    </w:p>
    <w:bookmarkEnd w:id="751"/>
    <w:bookmarkStart w:name="z909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11448 га.+ 5688 га.+ 4190 га.+ 1613 га.= 22939 га.</w:t>
      </w:r>
    </w:p>
    <w:bookmarkEnd w:id="752"/>
    <w:bookmarkStart w:name="z910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поголовье в ТОО, крестьянских и фермерских хозяйствах Кигашского сельского округа составляет: крупного рогатого скота 15 головы, мелкого скота 20 голов, 22 голов лошадей.</w:t>
      </w:r>
    </w:p>
    <w:bookmarkEnd w:id="753"/>
    <w:bookmarkStart w:name="z911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дополнительно не требуется 817га.</w:t>
      </w:r>
    </w:p>
    <w:bookmarkEnd w:id="754"/>
    <w:bookmarkStart w:name="z912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755"/>
    <w:bookmarkStart w:name="z913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–15 гол.*18га./гол.= 270 га.</w:t>
      </w:r>
    </w:p>
    <w:bookmarkEnd w:id="756"/>
    <w:bookmarkStart w:name="z914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20 гол.*3,6га./гол.= 72 га.</w:t>
      </w:r>
    </w:p>
    <w:bookmarkEnd w:id="757"/>
    <w:bookmarkStart w:name="z915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22 гол.*21,6га./гол.= 475 га.</w:t>
      </w:r>
    </w:p>
    <w:bookmarkEnd w:id="758"/>
    <w:bookmarkStart w:name="z916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 га.+ 72 га.+ 475 га.= 817га.</w:t>
      </w:r>
    </w:p>
    <w:bookmarkEnd w:id="759"/>
    <w:bookmarkStart w:name="z917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Кигашского сельского округа имеется 1 (один) скотомогильник.</w:t>
      </w:r>
    </w:p>
    <w:bookmarkEnd w:id="760"/>
    <w:bookmarkStart w:name="z918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Кигашского сельского округа нет аридных пастбищ.</w:t>
      </w:r>
    </w:p>
    <w:bookmarkEnd w:id="761"/>
    <w:bookmarkStart w:name="z919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Кигашском сельском округе не установлены сервитуты для выгона скота.</w:t>
      </w:r>
    </w:p>
    <w:bookmarkEnd w:id="762"/>
    <w:bookmarkStart w:name="z920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 физических и (или) юридических лиц, не обеспеченных пастбищами в черте города, переводится на отдаленные пастбища в соответствии с приложением 5 к настоящему плану.</w:t>
      </w:r>
    </w:p>
    <w:bookmarkEnd w:id="7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Кигашскому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922" w:id="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Кигашского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764"/>
    <w:bookmarkStart w:name="z923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5"/>
    <w:p>
      <w:pPr>
        <w:spacing w:after="0"/>
        <w:ind w:left="0"/>
        <w:jc w:val="both"/>
      </w:pPr>
      <w:r>
        <w:drawing>
          <wp:inline distT="0" distB="0" distL="0" distR="0">
            <wp:extent cx="7810500" cy="1037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4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пасбищ для размещения поголовья сельскохозяйственных животных физических и юридических лиц Кигашскомусельскому округу</w:t>
      </w:r>
    </w:p>
    <w:bookmarkEnd w:id="7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Таблица-1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 Излишки / избыток (+),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КРС-636 голов Мелкий рогатый скот-1580 голов Лошадей-194 голов Верблюд-64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КРС-15голов Мелкий рогатый скот-20 голов Лошадей - 22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Кигашскому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927" w:id="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 Кигашскомусельскому округу</w:t>
      </w:r>
    </w:p>
    <w:bookmarkEnd w:id="767"/>
    <w:bookmarkStart w:name="z928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8"/>
    <w:p>
      <w:pPr>
        <w:spacing w:after="0"/>
        <w:ind w:left="0"/>
        <w:jc w:val="both"/>
      </w:pPr>
      <w:r>
        <w:drawing>
          <wp:inline distT="0" distB="0" distL="0" distR="0">
            <wp:extent cx="7810500" cy="1037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Кигашскому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930" w:id="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769"/>
    <w:bookmarkStart w:name="z931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0"/>
    <w:p>
      <w:pPr>
        <w:spacing w:after="0"/>
        <w:ind w:left="0"/>
        <w:jc w:val="both"/>
      </w:pPr>
      <w:r>
        <w:drawing>
          <wp:inline distT="0" distB="0" distL="0" distR="0">
            <wp:extent cx="7810500" cy="1037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2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Кигашскому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934" w:id="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772"/>
    <w:bookmarkStart w:name="z935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3"/>
    <w:p>
      <w:pPr>
        <w:spacing w:after="0"/>
        <w:ind w:left="0"/>
        <w:jc w:val="both"/>
      </w:pPr>
      <w:r>
        <w:drawing>
          <wp:inline distT="0" distB="0" distL="0" distR="0">
            <wp:extent cx="7810500" cy="1037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Кигашскому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937" w:id="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774"/>
    <w:bookmarkStart w:name="z938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5"/>
    <w:p>
      <w:pPr>
        <w:spacing w:after="0"/>
        <w:ind w:left="0"/>
        <w:jc w:val="both"/>
      </w:pPr>
      <w:r>
        <w:drawing>
          <wp:inline distT="0" distB="0" distL="0" distR="0">
            <wp:extent cx="7810500" cy="1037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Кигашскому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940" w:id="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расположеннымив в Кигашском сельскому округе</w:t>
      </w:r>
    </w:p>
    <w:bookmarkEnd w:id="776"/>
    <w:bookmarkStart w:name="z94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7"/>
    <w:p>
      <w:pPr>
        <w:spacing w:after="0"/>
        <w:ind w:left="0"/>
        <w:jc w:val="both"/>
      </w:pPr>
      <w:r>
        <w:drawing>
          <wp:inline distT="0" distB="0" distL="0" distR="0">
            <wp:extent cx="7810500" cy="1037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Кигашскому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943" w:id="7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7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до 24 октября осений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Кигашскому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945" w:id="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Кигашскому сельского округа указанием внешних и внутренних границ и площадей пастбищ, необходимых для удовлетворения потребностей населения в выпасе сельскохозяйственных животных в личных подворьях в зависимости от местных условий и особенностей</w:t>
      </w:r>
    </w:p>
    <w:bookmarkEnd w:id="779"/>
    <w:bookmarkStart w:name="z94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0"/>
    <w:p>
      <w:pPr>
        <w:spacing w:after="0"/>
        <w:ind w:left="0"/>
        <w:jc w:val="both"/>
      </w:pPr>
      <w:r>
        <w:drawing>
          <wp:inline distT="0" distB="0" distL="0" distR="0">
            <wp:extent cx="7810500" cy="1037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243-VIII</w:t>
            </w:r>
          </w:p>
        </w:tc>
      </w:tr>
    </w:tbl>
    <w:bookmarkStart w:name="z949" w:id="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Дынгызылскому сельскому округу на 2026-2030 годы</w:t>
      </w:r>
    </w:p>
    <w:bookmarkEnd w:id="782"/>
    <w:bookmarkStart w:name="z950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Дынгызылскому сельскому округу Курмангазинского района Атырауской области на 2025-2030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 .</w:t>
      </w:r>
    </w:p>
    <w:bookmarkEnd w:id="783"/>
    <w:bookmarkStart w:name="z951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84"/>
    <w:bookmarkStart w:name="z952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План:</w:t>
      </w:r>
    </w:p>
    <w:bookmarkEnd w:id="785"/>
    <w:bookmarkStart w:name="z953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786"/>
    <w:bookmarkStart w:name="z954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оборотов, согласно приложению 2 к настоящему Плану;</w:t>
      </w:r>
    </w:p>
    <w:bookmarkEnd w:id="787"/>
    <w:bookmarkStart w:name="z955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инфраструктуры, согласно приложению 3 к настоящему Плану;</w:t>
      </w:r>
    </w:p>
    <w:bookmarkEnd w:id="788"/>
    <w:bookmarkStart w:name="z956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приложению 4 к настоящему Плану;</w:t>
      </w:r>
    </w:p>
    <w:bookmarkEnd w:id="789"/>
    <w:bookmarkStart w:name="z957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 5 к настоящему Плану;</w:t>
      </w:r>
    </w:p>
    <w:bookmarkEnd w:id="790"/>
    <w:bookmarkStart w:name="z958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приложению 6 к настоящему Плану;</w:t>
      </w:r>
    </w:p>
    <w:bookmarkEnd w:id="791"/>
    <w:bookmarkStart w:name="z959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7 к настоящему Плану;</w:t>
      </w:r>
    </w:p>
    <w:bookmarkEnd w:id="792"/>
    <w:bookmarkStart w:name="z960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приложению 8 к настоящему плану;</w:t>
      </w:r>
    </w:p>
    <w:bookmarkEnd w:id="793"/>
    <w:bookmarkStart w:name="z96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794"/>
    <w:bookmarkStart w:name="z962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могут быть определены границы и площади пастбищ для нужд населения, в том числе общественных, по выпасу сельскохозяйственных животных в частном подворье в сельских населенных пунктах.</w:t>
      </w:r>
    </w:p>
    <w:bookmarkEnd w:id="795"/>
    <w:bookmarkStart w:name="z963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Дынгызылского сельского округа 490145,1 гектар(га), из них земли населенных пунктов – 168030 га, земли запаса- 322115 га.</w:t>
      </w:r>
    </w:p>
    <w:bookmarkEnd w:id="796"/>
    <w:bookmarkStart w:name="z964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Дынгызылского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220-280мм.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797"/>
    <w:bookmarkStart w:name="z965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в Дынгызылском сельском округе насчитывается (личное подворье) крупного рогатого скота 3439 голов, мелкого скота 8653 голов, 1307 голов лошадей, 767 верблюдов.</w:t>
      </w:r>
    </w:p>
    <w:bookmarkEnd w:id="798"/>
    <w:bookmarkStart w:name="z966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140612 га. пастбищ.</w:t>
      </w:r>
    </w:p>
    <w:bookmarkEnd w:id="799"/>
    <w:bookmarkStart w:name="z967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800"/>
    <w:bookmarkStart w:name="z968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3439 гол.* 18га./гол.= 61902 га.</w:t>
      </w:r>
    </w:p>
    <w:bookmarkEnd w:id="801"/>
    <w:bookmarkStart w:name="z969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8653 гол.* 3,6га./гол.= 31151 га.</w:t>
      </w:r>
    </w:p>
    <w:bookmarkEnd w:id="802"/>
    <w:bookmarkStart w:name="z970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1307 гол.* 21,6га./гол.= 28231 га.</w:t>
      </w:r>
    </w:p>
    <w:bookmarkEnd w:id="803"/>
    <w:bookmarkStart w:name="z971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767 гол.* 25,2 га./гол.= 19328 га.</w:t>
      </w:r>
    </w:p>
    <w:bookmarkEnd w:id="804"/>
    <w:bookmarkStart w:name="z972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61902 га.+ 31151 га.+ 28231 га.+ 19328 га.= 140612 га.</w:t>
      </w:r>
    </w:p>
    <w:bookmarkEnd w:id="805"/>
    <w:bookmarkStart w:name="z973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поголовье в ТОО, крестьянских и фермерских хозяйствах Дынгызылского сельского округа составляет: крупного рогатого скота 1102 головы, мелкого скота 2530 голов, 295 голов лошадей, 128 голов верблюдов.</w:t>
      </w:r>
    </w:p>
    <w:bookmarkEnd w:id="806"/>
    <w:bookmarkStart w:name="z974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дополнительно требуется 38542 га пастбищ.</w:t>
      </w:r>
    </w:p>
    <w:bookmarkEnd w:id="807"/>
    <w:bookmarkStart w:name="z975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808"/>
    <w:bookmarkStart w:name="z976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–1102 гол.*18га./гол.= 19836 га.</w:t>
      </w:r>
    </w:p>
    <w:bookmarkEnd w:id="809"/>
    <w:bookmarkStart w:name="z977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2530 гол.*3,6га./гол.= 9108 га.</w:t>
      </w:r>
    </w:p>
    <w:bookmarkEnd w:id="810"/>
    <w:bookmarkStart w:name="z978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295 гол.*21,6га./гол.= 6372 га.</w:t>
      </w:r>
    </w:p>
    <w:bookmarkEnd w:id="811"/>
    <w:bookmarkStart w:name="z979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128 гол.*25,2 га./гол.= 3226 га.</w:t>
      </w:r>
    </w:p>
    <w:bookmarkEnd w:id="812"/>
    <w:bookmarkStart w:name="z980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19836 га.+ 9108 га.+ 6372 га.+ 3226 га.= 38542га.</w:t>
      </w:r>
    </w:p>
    <w:bookmarkEnd w:id="813"/>
    <w:bookmarkStart w:name="z981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Дынгызылского сельского округа имеется 1 (один) скотомогильник.</w:t>
      </w:r>
    </w:p>
    <w:bookmarkEnd w:id="814"/>
    <w:bookmarkStart w:name="z982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Дынгызылского сельского округа нет аридных пастбищ.</w:t>
      </w:r>
    </w:p>
    <w:bookmarkEnd w:id="815"/>
    <w:bookmarkStart w:name="z983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Дынгызылском сельском округе не установлены сервитуты для выгона скота.</w:t>
      </w:r>
    </w:p>
    <w:bookmarkEnd w:id="816"/>
    <w:bookmarkStart w:name="z984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 физических и (или) юридических лиц, не обеспеченных пастбищами в черте города, переводится на отдаленные пастбища в соответствии с приложением 5 к настоящему плану.</w:t>
      </w:r>
    </w:p>
    <w:bookmarkEnd w:id="8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Дынгызылскому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986" w:id="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Дынгызылского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818"/>
    <w:bookmarkStart w:name="z987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9"/>
    <w:p>
      <w:pPr>
        <w:spacing w:after="0"/>
        <w:ind w:left="0"/>
        <w:jc w:val="both"/>
      </w:pPr>
      <w:r>
        <w:drawing>
          <wp:inline distT="0" distB="0" distL="0" distR="0">
            <wp:extent cx="7810500" cy="137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 Излишки / избыток (+),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КРС-3439 голов Мелкий рогатый скот-8653 голов Лошадей-1307 голов Верблюд-767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-140612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КРС-1102голов Мелкий рогатый скот-2530 голов Лошадей - 295 голов Верблюд-128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Дынгызылскому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989" w:id="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 Дынгызылскомусельскому округу</w:t>
      </w:r>
    </w:p>
    <w:bookmarkEnd w:id="820"/>
    <w:bookmarkStart w:name="z990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1"/>
    <w:p>
      <w:pPr>
        <w:spacing w:after="0"/>
        <w:ind w:left="0"/>
        <w:jc w:val="both"/>
      </w:pPr>
      <w:r>
        <w:drawing>
          <wp:inline distT="0" distB="0" distL="0" distR="0">
            <wp:extent cx="7810500" cy="137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Дынгызылскому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992" w:id="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822"/>
    <w:bookmarkStart w:name="z993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3"/>
    <w:p>
      <w:pPr>
        <w:spacing w:after="0"/>
        <w:ind w:left="0"/>
        <w:jc w:val="both"/>
      </w:pPr>
      <w:r>
        <w:drawing>
          <wp:inline distT="0" distB="0" distL="0" distR="0">
            <wp:extent cx="7810500" cy="137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Дынгызылскому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995" w:id="8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824"/>
    <w:bookmarkStart w:name="z996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5"/>
    <w:p>
      <w:pPr>
        <w:spacing w:after="0"/>
        <w:ind w:left="0"/>
        <w:jc w:val="both"/>
      </w:pPr>
      <w:r>
        <w:drawing>
          <wp:inline distT="0" distB="0" distL="0" distR="0">
            <wp:extent cx="78105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Дынгызылскому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998" w:id="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826"/>
    <w:bookmarkStart w:name="z999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7"/>
    <w:p>
      <w:pPr>
        <w:spacing w:after="0"/>
        <w:ind w:left="0"/>
        <w:jc w:val="both"/>
      </w:pPr>
      <w:r>
        <w:drawing>
          <wp:inline distT="0" distB="0" distL="0" distR="0">
            <wp:extent cx="7810500" cy="137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Дынгызылскому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1001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Дынгызылском сельском округе</w:t>
      </w:r>
    </w:p>
    <w:bookmarkEnd w:id="828"/>
    <w:bookmarkStart w:name="z1002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9"/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3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Дынгызылскому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1005" w:id="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8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Дынгызылский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до 24 октября осений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Дынгызылскому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1007" w:id="8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Дынгызылского сельского округа указанием внешних и внутренних границ и площадей пастбищ, необходимых для удовлетворения потребностей населения в выпасе сельскохозяйственных животных в личных подворьях в зависимости от местных условий и особенностей</w:t>
      </w:r>
    </w:p>
    <w:bookmarkEnd w:id="832"/>
    <w:bookmarkStart w:name="z1008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3"/>
    <w:p>
      <w:pPr>
        <w:spacing w:after="0"/>
        <w:ind w:left="0"/>
        <w:jc w:val="both"/>
      </w:pPr>
      <w:r>
        <w:drawing>
          <wp:inline distT="0" distB="0" distL="0" distR="0">
            <wp:extent cx="7810500" cy="137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9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243-VIII</w:t>
            </w:r>
          </w:p>
        </w:tc>
      </w:tr>
    </w:tbl>
    <w:bookmarkStart w:name="z1011" w:id="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Асанскому сельскому округу на 2026-2030 годы</w:t>
      </w:r>
    </w:p>
    <w:bookmarkEnd w:id="835"/>
    <w:bookmarkStart w:name="z101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Асанскому сельскому округу Курмангазинского района Атырауской области на 2025-2030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 .</w:t>
      </w:r>
    </w:p>
    <w:bookmarkEnd w:id="836"/>
    <w:bookmarkStart w:name="z101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837"/>
    <w:bookmarkStart w:name="z101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План:</w:t>
      </w:r>
    </w:p>
    <w:bookmarkEnd w:id="838"/>
    <w:bookmarkStart w:name="z101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839"/>
    <w:bookmarkStart w:name="z101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оборотов, согласно приложению 2 к настоящему Плану;</w:t>
      </w:r>
    </w:p>
    <w:bookmarkEnd w:id="840"/>
    <w:bookmarkStart w:name="z101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инфраструктуры, согласно приложению 3 к настоящему Плану;</w:t>
      </w:r>
    </w:p>
    <w:bookmarkEnd w:id="841"/>
    <w:bookmarkStart w:name="z101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приложению 4 к настоящему Плану;</w:t>
      </w:r>
    </w:p>
    <w:bookmarkEnd w:id="842"/>
    <w:bookmarkStart w:name="z101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 5 к настоящему Плану;</w:t>
      </w:r>
    </w:p>
    <w:bookmarkEnd w:id="843"/>
    <w:bookmarkStart w:name="z102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приложению 6 к настоящему Плану;</w:t>
      </w:r>
    </w:p>
    <w:bookmarkEnd w:id="844"/>
    <w:bookmarkStart w:name="z102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7 к настоящему Плану;</w:t>
      </w:r>
    </w:p>
    <w:bookmarkEnd w:id="845"/>
    <w:bookmarkStart w:name="z102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приложению 8 к настоящему плану;</w:t>
      </w:r>
    </w:p>
    <w:bookmarkEnd w:id="846"/>
    <w:bookmarkStart w:name="z102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847"/>
    <w:bookmarkStart w:name="z102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могут быть определены границы и площади пастбищ для нужд населения, в том числе общественных, по выпасу сельскохозяйственных животных в частном подворье в сельских населенных пунктах.</w:t>
      </w:r>
    </w:p>
    <w:bookmarkEnd w:id="848"/>
    <w:bookmarkStart w:name="z102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Асанского сельского округа 149900 гектар(га), из них земли населенных пунктов – 260,63 га, земли запаса- 149639 га.</w:t>
      </w:r>
    </w:p>
    <w:bookmarkEnd w:id="849"/>
    <w:bookmarkStart w:name="z102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Асанского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220-280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850"/>
    <w:bookmarkStart w:name="z102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в Асанском сельском округе насчитывается (личное подворье) крупного рогатого скота 2851голов,мелкого скота 12802 голов, 1214 голов лошадей, 272 верблюдов.</w:t>
      </w:r>
    </w:p>
    <w:bookmarkEnd w:id="851"/>
    <w:bookmarkStart w:name="z102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130481 га. пастбищ.</w:t>
      </w:r>
    </w:p>
    <w:bookmarkEnd w:id="852"/>
    <w:bookmarkStart w:name="z102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853"/>
    <w:bookmarkStart w:name="z103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2851 гол.* 18га./гол.= 51318га.</w:t>
      </w:r>
    </w:p>
    <w:bookmarkEnd w:id="854"/>
    <w:bookmarkStart w:name="z103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12802 гол.* 3,6га./гол.= 46087 га.</w:t>
      </w:r>
    </w:p>
    <w:bookmarkEnd w:id="855"/>
    <w:bookmarkStart w:name="z103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1214 гол.* 21,6га./гол.= 26222 га.</w:t>
      </w:r>
    </w:p>
    <w:bookmarkEnd w:id="856"/>
    <w:bookmarkStart w:name="z103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272 гол.* 25,2 га./гол.= 6854 га.</w:t>
      </w:r>
    </w:p>
    <w:bookmarkEnd w:id="857"/>
    <w:bookmarkStart w:name="z103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51318 га.+ 46087 га.+ 26222га.+ 6854 га.= 130481 га.</w:t>
      </w:r>
    </w:p>
    <w:bookmarkEnd w:id="858"/>
    <w:bookmarkStart w:name="z103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поголовье в ТОО, крестьянских и фермерских хозяйствах Асанского сельского округа составляет: крупного рогатого скота 3923 головы, мелкого скота 10392 голов, 1837 голов лошадей, 187 голов верблюдов.</w:t>
      </w:r>
    </w:p>
    <w:bookmarkEnd w:id="859"/>
    <w:bookmarkStart w:name="z103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дополнительно требуется 152416га пастбищ.</w:t>
      </w:r>
    </w:p>
    <w:bookmarkEnd w:id="860"/>
    <w:bookmarkStart w:name="z103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861"/>
    <w:bookmarkStart w:name="z103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–3923 гол.*18га./гол.= 70614 га.</w:t>
      </w:r>
    </w:p>
    <w:bookmarkEnd w:id="862"/>
    <w:bookmarkStart w:name="z103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10392 гол.*3,6га./гол.= 37411 га.</w:t>
      </w:r>
    </w:p>
    <w:bookmarkEnd w:id="863"/>
    <w:bookmarkStart w:name="z104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1837 гол.*21,6га./гол.= 39679 га.</w:t>
      </w:r>
    </w:p>
    <w:bookmarkEnd w:id="864"/>
    <w:bookmarkStart w:name="z104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187гол.*25,2 га./гол.= 4712 га.</w:t>
      </w:r>
    </w:p>
    <w:bookmarkEnd w:id="865"/>
    <w:bookmarkStart w:name="z104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70614 га.+ 37411 га.+ 39679 га.+ 4712 га.= 152416га.</w:t>
      </w:r>
    </w:p>
    <w:bookmarkEnd w:id="866"/>
    <w:bookmarkStart w:name="z104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Асанского сельского округа имеется 1 (один) скотомогильник.</w:t>
      </w:r>
    </w:p>
    <w:bookmarkEnd w:id="867"/>
    <w:bookmarkStart w:name="z104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Асанского сельского округа нет аридных пастбищ.</w:t>
      </w:r>
    </w:p>
    <w:bookmarkEnd w:id="868"/>
    <w:bookmarkStart w:name="z104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Асанском сельском округе не установлены сервитуты для выгона скота.</w:t>
      </w:r>
    </w:p>
    <w:bookmarkEnd w:id="869"/>
    <w:bookmarkStart w:name="z104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 физических и (или) юридических лиц, не обеспеченных пастбищами в черте города, переводится на отдаленные пастбища в соответствии с приложением 5 к настоящему плану.</w:t>
      </w:r>
    </w:p>
    <w:bookmarkEnd w:id="8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Асанскому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1048" w:id="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Асанского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871"/>
    <w:bookmarkStart w:name="z1049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2"/>
    <w:p>
      <w:pPr>
        <w:spacing w:after="0"/>
        <w:ind w:left="0"/>
        <w:jc w:val="both"/>
      </w:pPr>
      <w:r>
        <w:drawing>
          <wp:inline distT="0" distB="0" distL="0" distR="0">
            <wp:extent cx="7810500" cy="969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0" w:id="8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пасбищ для размещения поголовья сельскохозяйственных животных физических и юридических лиц Асанскомусельскому округу</w:t>
      </w:r>
    </w:p>
    <w:bookmarkEnd w:id="8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Таблица-1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 Излишки / избыток (+),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КРС-2851голов Мелкий рогатый скот-12802 голов Лошадей-1214 голов Верблюд-272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-130481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КРС-3923 голов Мелкий рогатый скот-10392 голов Лошадей - 1837 голов Верблюд-187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-152416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Асанскому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1053" w:id="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 Асанскомусельскому округу</w:t>
      </w:r>
    </w:p>
    <w:bookmarkEnd w:id="874"/>
    <w:bookmarkStart w:name="z1054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5"/>
    <w:p>
      <w:pPr>
        <w:spacing w:after="0"/>
        <w:ind w:left="0"/>
        <w:jc w:val="both"/>
      </w:pPr>
      <w:r>
        <w:drawing>
          <wp:inline distT="0" distB="0" distL="0" distR="0">
            <wp:extent cx="7810500" cy="970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Асанскому сельскому округу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2025-2030 годы</w:t>
            </w:r>
          </w:p>
        </w:tc>
      </w:tr>
    </w:tbl>
    <w:bookmarkStart w:name="z1060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876"/>
    <w:bookmarkStart w:name="z1061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7"/>
    <w:p>
      <w:pPr>
        <w:spacing w:after="0"/>
        <w:ind w:left="0"/>
        <w:jc w:val="both"/>
      </w:pPr>
      <w:r>
        <w:drawing>
          <wp:inline distT="0" distB="0" distL="0" distR="0">
            <wp:extent cx="7810500" cy="969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Асанскому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1063" w:id="8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878"/>
    <w:bookmarkStart w:name="z1064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9"/>
    <w:p>
      <w:pPr>
        <w:spacing w:after="0"/>
        <w:ind w:left="0"/>
        <w:jc w:val="both"/>
      </w:pPr>
      <w:r>
        <w:drawing>
          <wp:inline distT="0" distB="0" distL="0" distR="0">
            <wp:extent cx="7810500" cy="970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Асанскому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1066" w:id="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880"/>
    <w:bookmarkStart w:name="z106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1"/>
    <w:p>
      <w:pPr>
        <w:spacing w:after="0"/>
        <w:ind w:left="0"/>
        <w:jc w:val="both"/>
      </w:pPr>
      <w:r>
        <w:drawing>
          <wp:inline distT="0" distB="0" distL="0" distR="0">
            <wp:extent cx="7810500" cy="970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Асанскому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1069" w:id="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Асанском сельском округе</w:t>
      </w:r>
    </w:p>
    <w:bookmarkEnd w:id="882"/>
    <w:bookmarkStart w:name="z1070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3"/>
    <w:p>
      <w:pPr>
        <w:spacing w:after="0"/>
        <w:ind w:left="0"/>
        <w:jc w:val="both"/>
      </w:pPr>
      <w:r>
        <w:drawing>
          <wp:inline distT="0" distB="0" distL="0" distR="0">
            <wp:extent cx="7810500" cy="970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Асанскому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1072" w:id="8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8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до 24 октября осений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Асанскому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1074" w:id="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Асанского сельского округа указанием внешних и внутренних границ и площадей пастбищ, необходимых для удовлетворения потребностей населения в выпасе сельскохозяйственных животных в личных подворьях в зависимости от местных условий и особенностей</w:t>
      </w:r>
    </w:p>
    <w:bookmarkEnd w:id="885"/>
    <w:bookmarkStart w:name="z1075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6"/>
    <w:p>
      <w:pPr>
        <w:spacing w:after="0"/>
        <w:ind w:left="0"/>
        <w:jc w:val="both"/>
      </w:pPr>
      <w:r>
        <w:drawing>
          <wp:inline distT="0" distB="0" distL="0" distR="0">
            <wp:extent cx="7810500" cy="970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243-VIII</w:t>
            </w:r>
          </w:p>
        </w:tc>
      </w:tr>
    </w:tbl>
    <w:bookmarkStart w:name="z1077" w:id="8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Азгирскому сельскому округу на 2026-2030 годы</w:t>
      </w:r>
    </w:p>
    <w:bookmarkEnd w:id="887"/>
    <w:bookmarkStart w:name="z1078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Азгирскому сельскому округу Курмангазинского района Атырауской области на 2025-2030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 .</w:t>
      </w:r>
    </w:p>
    <w:bookmarkEnd w:id="888"/>
    <w:bookmarkStart w:name="z1079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889"/>
    <w:bookmarkStart w:name="z1080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План:</w:t>
      </w:r>
    </w:p>
    <w:bookmarkEnd w:id="890"/>
    <w:bookmarkStart w:name="z1081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891"/>
    <w:bookmarkStart w:name="z1082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оборотов, согласно приложению 2 к настоящему Плану;</w:t>
      </w:r>
    </w:p>
    <w:bookmarkEnd w:id="892"/>
    <w:bookmarkStart w:name="z1083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инфраструктуры, согласно приложению 3 к настоящему Плану;</w:t>
      </w:r>
    </w:p>
    <w:bookmarkEnd w:id="893"/>
    <w:bookmarkStart w:name="z1084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приложению 4 к настоящему Плану;</w:t>
      </w:r>
    </w:p>
    <w:bookmarkEnd w:id="894"/>
    <w:bookmarkStart w:name="z1085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 5 к настоящему Плану;</w:t>
      </w:r>
    </w:p>
    <w:bookmarkEnd w:id="895"/>
    <w:bookmarkStart w:name="z1086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приложению 6 к настоящему Плану;</w:t>
      </w:r>
    </w:p>
    <w:bookmarkEnd w:id="896"/>
    <w:bookmarkStart w:name="z1087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7 к настоящему Плану;</w:t>
      </w:r>
    </w:p>
    <w:bookmarkEnd w:id="897"/>
    <w:bookmarkStart w:name="z1088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приложению 8 к настоящему плану;</w:t>
      </w:r>
    </w:p>
    <w:bookmarkEnd w:id="898"/>
    <w:bookmarkStart w:name="z1089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899"/>
    <w:bookmarkStart w:name="z1090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могут быть определены границы и площади пастбищ для нужд населения, в том числе общественных, по выпасу сельскохозяйственных животных в частном подворье в сельских населенных пунктах.</w:t>
      </w:r>
    </w:p>
    <w:bookmarkEnd w:id="900"/>
    <w:bookmarkStart w:name="z1091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Азгирского сельского округа 195132 гектар(га), из них земли населенных пунктов – 38087 га, земли запаса- 157045 га.</w:t>
      </w:r>
    </w:p>
    <w:bookmarkEnd w:id="901"/>
    <w:bookmarkStart w:name="z1092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Азгирского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220-280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902"/>
    <w:bookmarkStart w:name="z1093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в Азгирском сельском округе насчитывается (личное подворье) крупного рогатого скота 4341 голов, мелкого скота 30819 голов, 5183 голов лошадей, 52 верблюдов.</w:t>
      </w:r>
    </w:p>
    <w:bookmarkEnd w:id="903"/>
    <w:bookmarkStart w:name="z1094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25,2га/гол. требуется 302348 га. пастбищ.</w:t>
      </w:r>
    </w:p>
    <w:bookmarkEnd w:id="904"/>
    <w:bookmarkStart w:name="z1095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905"/>
    <w:bookmarkStart w:name="z1096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4341 гол.* 18га./гол.= 78138 га.</w:t>
      </w:r>
    </w:p>
    <w:bookmarkEnd w:id="906"/>
    <w:bookmarkStart w:name="z1097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30819 гол.* 3,6га./гол.= 110948 га.</w:t>
      </w:r>
    </w:p>
    <w:bookmarkEnd w:id="907"/>
    <w:bookmarkStart w:name="z1098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5183 гол.* 21,6га./гол.= 111952 га.</w:t>
      </w:r>
    </w:p>
    <w:bookmarkEnd w:id="908"/>
    <w:bookmarkStart w:name="z1099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52 гол.* 25,2 га./гол.= 1310 га.</w:t>
      </w:r>
    </w:p>
    <w:bookmarkEnd w:id="909"/>
    <w:bookmarkStart w:name="z1100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78138 га.+ 110948га.+ 111952 га.+ 1310 га.= 302348 га.</w:t>
      </w:r>
    </w:p>
    <w:bookmarkEnd w:id="910"/>
    <w:bookmarkStart w:name="z1101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поголовье в ТОО, крестьянских и фермерских хозяйствах Азгирского сельского округа составляет: крупного рогатого скота 3108 головы, мелкого скота 14483 голов, 4228 голова лошадей, 25 голов верблюдов.</w:t>
      </w:r>
    </w:p>
    <w:bookmarkEnd w:id="911"/>
    <w:bookmarkStart w:name="z1102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дополнительно требуется 129456 га пастбищ.</w:t>
      </w:r>
    </w:p>
    <w:bookmarkEnd w:id="912"/>
    <w:bookmarkStart w:name="z1103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913"/>
    <w:bookmarkStart w:name="z1104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–3108 гол.*18га./гол.= 55944 га.</w:t>
      </w:r>
    </w:p>
    <w:bookmarkEnd w:id="914"/>
    <w:bookmarkStart w:name="z1105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14483 гол.*3,6га./гол.= 52139 га.</w:t>
      </w:r>
    </w:p>
    <w:bookmarkEnd w:id="915"/>
    <w:bookmarkStart w:name="z1106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4228 гол.*21,6га./гол.= 91325 га.</w:t>
      </w:r>
    </w:p>
    <w:bookmarkEnd w:id="916"/>
    <w:bookmarkStart w:name="z1107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25 гол.*25,2 га./гол.= 630га.</w:t>
      </w:r>
    </w:p>
    <w:bookmarkEnd w:id="917"/>
    <w:bookmarkStart w:name="z1108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55944 га.+ 52139 га.+ 91325 га.+ 630 га.= 200038га.</w:t>
      </w:r>
    </w:p>
    <w:bookmarkEnd w:id="918"/>
    <w:bookmarkStart w:name="z1109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Азгирского сельского округа имеется 1 (один) скотомогильник.</w:t>
      </w:r>
    </w:p>
    <w:bookmarkEnd w:id="919"/>
    <w:bookmarkStart w:name="z1110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Азгирского сельского округа нет аридных пастбищ.</w:t>
      </w:r>
    </w:p>
    <w:bookmarkEnd w:id="920"/>
    <w:bookmarkStart w:name="z1111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Азгирском сельском округе не установлены сервитуты для выгона скота.</w:t>
      </w:r>
    </w:p>
    <w:bookmarkEnd w:id="921"/>
    <w:bookmarkStart w:name="z1112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 физических и (или) юридических лиц, не обеспеченных пастбищами в черте города, переводится на отдаленные пастбища в соответствии с приложением 5 к настоящему плану.</w:t>
      </w:r>
    </w:p>
    <w:bookmarkEnd w:id="9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Азгирскому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1114" w:id="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Азгирского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923"/>
    <w:bookmarkStart w:name="z1115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4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6" w:id="9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пасбищ для размещения поголовья сельскохозяйственных животных физических и юридических лиц Азгирскому сельскому округу</w:t>
      </w:r>
    </w:p>
    <w:bookmarkEnd w:id="9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Таблица-1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 Излишки / избыток (+),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КРС-4341 голов Мелкий рогатый скот-30819 голов Лошадей-5183 голов Верблюд-52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-302348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КРС-3108 голов Мелкий рогатый скот-14483 голов Лошадей - 4228 голов Верблюд-25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-129456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Азгирскому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1119" w:id="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 Азгирскому сельскому округу</w:t>
      </w:r>
    </w:p>
    <w:bookmarkEnd w:id="926"/>
    <w:bookmarkStart w:name="z1120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7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Азгирскому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1122" w:id="9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928"/>
    <w:bookmarkStart w:name="z1123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9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Азгирскому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1125" w:id="9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930"/>
    <w:bookmarkStart w:name="z1126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1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Азгирскому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1128" w:id="9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932"/>
    <w:bookmarkStart w:name="z112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3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Азгирскому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1131" w:id="9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Азгирском сельском округе</w:t>
      </w:r>
    </w:p>
    <w:bookmarkEnd w:id="934"/>
    <w:bookmarkStart w:name="z1132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5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Азгирскому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1134" w:id="9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9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до 24 октября осений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Азгирскому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1136" w:id="9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Азгирского сельского округа указанием внешних и внутренних границ и площадей пастбищ, необходимых для удовлетворения потребностей населения в выпасе сельскохозяйственных животных в личных подворьях в зависимости от местных условий и особенностей</w:t>
      </w:r>
    </w:p>
    <w:bookmarkEnd w:id="937"/>
    <w:bookmarkStart w:name="z1137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8"/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8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243-VIII</w:t>
            </w:r>
          </w:p>
        </w:tc>
      </w:tr>
    </w:tbl>
    <w:bookmarkStart w:name="z1140" w:id="9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Суюндукскому сельскому округу на 2026-2030 годы</w:t>
      </w:r>
    </w:p>
    <w:bookmarkEnd w:id="940"/>
    <w:bookmarkStart w:name="z1141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Суюндукскому сельскому округуКурмангазинского района Атырауской области на 2025-2030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 .</w:t>
      </w:r>
    </w:p>
    <w:bookmarkEnd w:id="941"/>
    <w:bookmarkStart w:name="z1142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942"/>
    <w:bookmarkStart w:name="z1143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План:</w:t>
      </w:r>
    </w:p>
    <w:bookmarkEnd w:id="943"/>
    <w:bookmarkStart w:name="z1144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944"/>
    <w:bookmarkStart w:name="z1145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оборотов, согласно приложению 2 к настоящему Плану;</w:t>
      </w:r>
    </w:p>
    <w:bookmarkEnd w:id="945"/>
    <w:bookmarkStart w:name="z1146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инфраструктуры, согласно приложению 3 к настоящему Плану;</w:t>
      </w:r>
    </w:p>
    <w:bookmarkEnd w:id="946"/>
    <w:bookmarkStart w:name="z1147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приложению 4 к настоящему Плану;</w:t>
      </w:r>
    </w:p>
    <w:bookmarkEnd w:id="947"/>
    <w:bookmarkStart w:name="z1148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 5 к настоящему Плану;</w:t>
      </w:r>
    </w:p>
    <w:bookmarkEnd w:id="948"/>
    <w:bookmarkStart w:name="z1149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приложению 6 к настоящему Плану;</w:t>
      </w:r>
    </w:p>
    <w:bookmarkEnd w:id="949"/>
    <w:bookmarkStart w:name="z1150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7 к настоящему Плану;</w:t>
      </w:r>
    </w:p>
    <w:bookmarkEnd w:id="950"/>
    <w:bookmarkStart w:name="z1151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приложению 8 к настоящему плану;</w:t>
      </w:r>
    </w:p>
    <w:bookmarkEnd w:id="951"/>
    <w:bookmarkStart w:name="z1152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952"/>
    <w:bookmarkStart w:name="z1153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могут быть определены границы и площади пастбищ для нужд населения, в том числе общественных, по выпасу сельскохозяйственных животных в частном подворье в сельских населенных пунктах.</w:t>
      </w:r>
    </w:p>
    <w:bookmarkEnd w:id="953"/>
    <w:bookmarkStart w:name="z1154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Суюндукского сельского округа 230649 гектар(га), из них земли населенных пунктов – 24821 га, земли запаса- 205828 га.</w:t>
      </w:r>
    </w:p>
    <w:bookmarkEnd w:id="954"/>
    <w:bookmarkStart w:name="z1155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Суюндукского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220-280мм.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955"/>
    <w:bookmarkStart w:name="z1156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в Суюндукском сельском округе насчитывается (личное подворье) крупного рогатого скота 5141голов,мелкого скота 47930 голов, 2941 голов лошадей, 214 верблюдов.</w:t>
      </w:r>
    </w:p>
    <w:bookmarkEnd w:id="956"/>
    <w:bookmarkStart w:name="z1157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334005 га. пастбищ.</w:t>
      </w:r>
    </w:p>
    <w:bookmarkEnd w:id="957"/>
    <w:bookmarkStart w:name="z1158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958"/>
    <w:bookmarkStart w:name="z1159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5141 гол.* 18га./гол.= 92538 га.</w:t>
      </w:r>
    </w:p>
    <w:bookmarkEnd w:id="959"/>
    <w:bookmarkStart w:name="z1160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47930 гол.* 3,6га./гол.= 172548 га.</w:t>
      </w:r>
    </w:p>
    <w:bookmarkEnd w:id="960"/>
    <w:bookmarkStart w:name="z1161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2941 гол.* 21,6га./гол.= 63526 га.</w:t>
      </w:r>
    </w:p>
    <w:bookmarkEnd w:id="961"/>
    <w:bookmarkStart w:name="z1162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214 гол.* 25,2 га./гол.= 5393 га.</w:t>
      </w:r>
    </w:p>
    <w:bookmarkEnd w:id="962"/>
    <w:bookmarkStart w:name="z1163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92538 га.+ 172548га.+ 63526 га.+ 5393 га.= 334005 га.</w:t>
      </w:r>
    </w:p>
    <w:bookmarkEnd w:id="963"/>
    <w:bookmarkStart w:name="z1164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поголовье в ТОО, крестьянских и фермерских хозяйствах Суюндукского сельского округа составляет: крупного рогатого скота 3619 головы, мелкого скота 15907 голов, 2381 голов лошадей, 57 голов верблюдов.</w:t>
      </w:r>
    </w:p>
    <w:bookmarkEnd w:id="964"/>
    <w:bookmarkStart w:name="z1165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дополнительно требуется 175273га пастбищ.</w:t>
      </w:r>
    </w:p>
    <w:bookmarkEnd w:id="965"/>
    <w:bookmarkStart w:name="z1166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966"/>
    <w:bookmarkStart w:name="z1167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–3619 гол.*18га./гол.= 65142 га.</w:t>
      </w:r>
    </w:p>
    <w:bookmarkEnd w:id="967"/>
    <w:bookmarkStart w:name="z1168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15907 гол.*3,6га./гол.= 57265 га.</w:t>
      </w:r>
    </w:p>
    <w:bookmarkEnd w:id="968"/>
    <w:bookmarkStart w:name="z1169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2381 гол.*21,6га./гол.= 51430 га.</w:t>
      </w:r>
    </w:p>
    <w:bookmarkEnd w:id="969"/>
    <w:bookmarkStart w:name="z1170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57 гол.*25,2 га./гол.= 1436га.</w:t>
      </w:r>
    </w:p>
    <w:bookmarkEnd w:id="970"/>
    <w:bookmarkStart w:name="z1171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65142 га.+ 57265 га.+ 51430 га.+ 1436 га.= 175273 га.</w:t>
      </w:r>
    </w:p>
    <w:bookmarkEnd w:id="971"/>
    <w:bookmarkStart w:name="z1172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Суюндукского сельского округа имеется 1 (один) скотомогильник.</w:t>
      </w:r>
    </w:p>
    <w:bookmarkEnd w:id="972"/>
    <w:bookmarkStart w:name="z1173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Суюндукского сельского округа нет аридных пастбищ.</w:t>
      </w:r>
    </w:p>
    <w:bookmarkEnd w:id="973"/>
    <w:bookmarkStart w:name="z1174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Суюндукском сельском округе не установлены сервитуты для выгона скота.</w:t>
      </w:r>
    </w:p>
    <w:bookmarkEnd w:id="974"/>
    <w:bookmarkStart w:name="z1175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 физических и (или) юридических лиц, не обеспеченных пастбищами в черте города, переводится на отдаленные пастбища в соответствии с приложением 5 к настоящему плану.</w:t>
      </w:r>
    </w:p>
    <w:bookmarkEnd w:id="9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Суюндукскому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1177" w:id="9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Суюндукского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976"/>
    <w:bookmarkStart w:name="z1178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7"/>
    <w:p>
      <w:pPr>
        <w:spacing w:after="0"/>
        <w:ind w:left="0"/>
        <w:jc w:val="both"/>
      </w:pPr>
      <w:r>
        <w:drawing>
          <wp:inline distT="0" distB="0" distL="0" distR="0">
            <wp:extent cx="7810500" cy="969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9" w:id="9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пасбищ для размещения поголовья сельскохозяйственных животных физических и юридических лиц Суюндукскому сельскому округу</w:t>
      </w:r>
    </w:p>
    <w:bookmarkEnd w:id="9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 Излишки / избыток (+),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КРС-5141голов Мелкий рогатый скот-47930 голов Лошадей-2941 голов Верблюд-214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 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КРС-3619 голов Мелкий рогатый скот-15907 голов Лошадей - 2381 голов Верблюд-57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-175273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Суюндукскому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1181" w:id="9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 Суюндукскому сельскому округу</w:t>
      </w:r>
    </w:p>
    <w:bookmarkEnd w:id="979"/>
    <w:bookmarkStart w:name="z1182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0"/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3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Суюндукскому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1185" w:id="9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982"/>
    <w:bookmarkStart w:name="z1186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3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Суюндукскому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1188" w:id="9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984"/>
    <w:bookmarkStart w:name="z1189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5"/>
    <w:p>
      <w:pPr>
        <w:spacing w:after="0"/>
        <w:ind w:left="0"/>
        <w:jc w:val="both"/>
      </w:pPr>
      <w:r>
        <w:drawing>
          <wp:inline distT="0" distB="0" distL="0" distR="0">
            <wp:extent cx="7810500" cy="970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Суюндукскому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1191" w:id="9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986"/>
    <w:bookmarkStart w:name="z1192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7"/>
    <w:p>
      <w:pPr>
        <w:spacing w:after="0"/>
        <w:ind w:left="0"/>
        <w:jc w:val="both"/>
      </w:pPr>
      <w:r>
        <w:drawing>
          <wp:inline distT="0" distB="0" distL="0" distR="0">
            <wp:extent cx="7810500" cy="967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Суюндукскому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1194" w:id="9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Суюндукском сельском округе</w:t>
      </w:r>
    </w:p>
    <w:bookmarkEnd w:id="988"/>
    <w:bookmarkStart w:name="z119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9"/>
    <w:p>
      <w:pPr>
        <w:spacing w:after="0"/>
        <w:ind w:left="0"/>
        <w:jc w:val="both"/>
      </w:pPr>
      <w:r>
        <w:drawing>
          <wp:inline distT="0" distB="0" distL="0" distR="0">
            <wp:extent cx="7810500" cy="967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Суюндукскому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1197" w:id="9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9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до 24 октября осений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Суюндукскому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1199" w:id="9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Суюндукскогосельского округа указанием внешних и внутренних границ и площадей пастбищ, необходимых для удовлетворения потребностей населения в выпасе сельскохозяйственных животных в личных подворьях в зависимости от местных условий и особенностей</w:t>
      </w:r>
    </w:p>
    <w:bookmarkEnd w:id="991"/>
    <w:bookmarkStart w:name="z1200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2"/>
    <w:p>
      <w:pPr>
        <w:spacing w:after="0"/>
        <w:ind w:left="0"/>
        <w:jc w:val="both"/>
      </w:pPr>
      <w:r>
        <w:drawing>
          <wp:inline distT="0" distB="0" distL="0" distR="0">
            <wp:extent cx="7810500" cy="970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