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4e52e" w14:textId="b14e5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Курмангазинскому району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Курмангазинского районного маслихата Атырауской области от 24 ноября 2025 года № 243-VIII</w:t>
      </w:r>
    </w:p>
    <w:p>
      <w:pPr>
        <w:spacing w:after="0"/>
        <w:ind w:left="0"/>
        <w:jc w:val="both"/>
      </w:pPr>
      <w:bookmarkStart w:name="z50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Курмангазинский районный маслихат РЕШИЛ:</w:t>
      </w:r>
    </w:p>
    <w:bookmarkEnd w:id="0"/>
    <w:bookmarkStart w:name="z5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управления пастбищами и их использованию по Курмангазинскому району на 2026-2030 годы согласно приложениям 1-19 к настоящему решению.</w:t>
      </w:r>
    </w:p>
    <w:bookmarkEnd w:id="1"/>
    <w:bookmarkStart w:name="z5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Калиева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5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сельскому округу Құрманғазы 2026-2030 годы</w:t>
      </w:r>
    </w:p>
    <w:bookmarkEnd w:id="3"/>
    <w:bookmarkStart w:name="z5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сельскому округу Құрманғазы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З</w:t>
      </w:r>
      <w:r>
        <w:rPr>
          <w:rFonts w:ascii="Times New Roman"/>
          <w:b w:val="false"/>
          <w:i w:val="false"/>
          <w:color w:val="000000"/>
          <w:sz w:val="28"/>
        </w:rPr>
        <w:t>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4"/>
    <w:bookmarkStart w:name="z5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5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6"/>
    <w:bookmarkStart w:name="z5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6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6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6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6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6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6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6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6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6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населлных пунктах.</w:t>
      </w:r>
    </w:p>
    <w:bookmarkEnd w:id="16"/>
    <w:bookmarkStart w:name="z6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Курмангазинского сельского округа 9895 гектар(га), из них земли населенных пунктов – 9895 га, земли запаса- нет.</w:t>
      </w:r>
    </w:p>
    <w:bookmarkEnd w:id="17"/>
    <w:bookmarkStart w:name="z7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Курмангазинского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полынь, чертополох. Почвы в основном Пастбища с преобладанием сочных многолетних солянок (лебеды бородавчатой, сведы, поташника, соляно колос-ника)</w:t>
      </w:r>
    </w:p>
    <w:bookmarkEnd w:id="18"/>
    <w:bookmarkStart w:name="z7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Курмангазинском сельском округе насчитывается (личное подворье) крупного рогатого скота 3212 голов, мелкого скота 2289 голов, 382 голов лошадей, 86 верблюдов.</w:t>
      </w:r>
    </w:p>
    <w:bookmarkEnd w:id="19"/>
    <w:bookmarkStart w:name="z7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76508 га. пастбищ.</w:t>
      </w:r>
    </w:p>
    <w:bookmarkEnd w:id="20"/>
    <w:bookmarkStart w:name="z7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1"/>
    <w:bookmarkStart w:name="z7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3212 гол.* 18га./гол.= 57816 га.</w:t>
      </w:r>
    </w:p>
    <w:bookmarkEnd w:id="22"/>
    <w:bookmarkStart w:name="z7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2289 гол.* 3,6га./гол.= 8240 га.</w:t>
      </w:r>
    </w:p>
    <w:bookmarkEnd w:id="23"/>
    <w:bookmarkStart w:name="z7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382 гол.* 21,6га./гол.= 8251 га.</w:t>
      </w:r>
    </w:p>
    <w:bookmarkEnd w:id="24"/>
    <w:bookmarkStart w:name="z7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86 гол.* 25,2 га./гол.= 2201 га.</w:t>
      </w:r>
    </w:p>
    <w:bookmarkEnd w:id="25"/>
    <w:bookmarkStart w:name="z7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57816 га.+ 8240 га.+ 8251 га.+ 2201 га.=76508 га.</w:t>
      </w:r>
    </w:p>
    <w:bookmarkEnd w:id="26"/>
    <w:bookmarkStart w:name="z7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Курмангазы, Томан – 0 гектар.</w:t>
      </w:r>
    </w:p>
    <w:bookmarkEnd w:id="27"/>
    <w:bookmarkStart w:name="z8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2024годагода поголовье в ТОО, крестьянских и фермерских хозяйствах Курмангазинского сельского округа составляет: крупного рогатого скота 3394 головы, мелкого скота 3183 голов, 1255голов лошадей, 304голов верблюдов.</w:t>
      </w:r>
    </w:p>
    <w:bookmarkEnd w:id="28"/>
    <w:bookmarkStart w:name="z8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82320га пастбищ.</w:t>
      </w:r>
    </w:p>
    <w:bookmarkEnd w:id="29"/>
    <w:bookmarkStart w:name="z8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0"/>
    <w:bookmarkStart w:name="z8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–3394 гол.*18га./гол.= 61093 га.</w:t>
      </w:r>
    </w:p>
    <w:bookmarkEnd w:id="31"/>
    <w:bookmarkStart w:name="z8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–3183 гол.*3,6га./гол.= 11459 га.</w:t>
      </w:r>
    </w:p>
    <w:bookmarkEnd w:id="32"/>
    <w:bookmarkStart w:name="z8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1255 гол.*21,6га./гол.= 27108га.</w:t>
      </w:r>
    </w:p>
    <w:bookmarkEnd w:id="33"/>
    <w:bookmarkStart w:name="z8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304 гол.*25,2 га./гол.=7660 га.</w:t>
      </w:r>
    </w:p>
    <w:bookmarkEnd w:id="34"/>
    <w:bookmarkStart w:name="z8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61093 га.+11459га.+27108 га.+7660 га.=82320 га.</w:t>
      </w:r>
    </w:p>
    <w:bookmarkEnd w:id="35"/>
    <w:bookmarkStart w:name="z8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Курмангазинского сельского округа имеется 1 (один) скотомогильник.</w:t>
      </w:r>
    </w:p>
    <w:bookmarkEnd w:id="36"/>
    <w:bookmarkStart w:name="z8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Курмангазинского сельского округа нет аридных пастбищ.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Құрманғазы не установлены сервитуты для выгона скота.</w:t>
      </w:r>
    </w:p>
    <w:bookmarkEnd w:id="38"/>
    <w:bookmarkStart w:name="z9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Скот физических и (или) юридических лиц, не обеспеченных пастбищами в черте города, переводится на отдаленные пастбища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Құрманғазы в разрезе категорий земель, собственников земельных участков и землепользователей на основании</w:t>
      </w:r>
    </w:p>
    <w:bookmarkEnd w:id="40"/>
    <w:bookmarkStart w:name="z9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пасбищ для размещения поголовья сельскохозяйственных животных физических и юридических лиц по Курмангазинскому сельскому округу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КРС-9166 голов Мелкий рогатый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-74397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КРС-5091 голов Мелкий рогатый скот-5445 голов Лошадей - 2078 голов Верблюд-309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-163910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сельскому округу Құрманғазы</w:t>
      </w:r>
    </w:p>
    <w:bookmarkEnd w:id="42"/>
    <w:bookmarkStart w:name="z10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4"/>
    <w:bookmarkStart w:name="z10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6"/>
    <w:bookmarkStart w:name="z1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8"/>
    <w:bookmarkStart w:name="z10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Құрманғазы</w:t>
      </w:r>
    </w:p>
    <w:bookmarkEnd w:id="50"/>
    <w:bookmarkStart w:name="z10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сельского округа Құрманғазы с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53"/>
    <w:bookmarkStart w:name="z11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11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Орлинскому сельскому округу на 2026-2030 годы</w:t>
      </w:r>
    </w:p>
    <w:bookmarkEnd w:id="55"/>
    <w:bookmarkStart w:name="z11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Орлинскому сельскому округуКурмангазинского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56"/>
    <w:bookmarkStart w:name="z11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7"/>
    <w:bookmarkStart w:name="z11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58"/>
    <w:bookmarkStart w:name="z11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59"/>
    <w:bookmarkStart w:name="z11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60"/>
    <w:bookmarkStart w:name="z11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61"/>
    <w:bookmarkStart w:name="z12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62"/>
    <w:bookmarkStart w:name="z12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63"/>
    <w:bookmarkStart w:name="z12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64"/>
    <w:bookmarkStart w:name="z12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65"/>
    <w:bookmarkStart w:name="z12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66"/>
    <w:bookmarkStart w:name="z12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7"/>
    <w:bookmarkStart w:name="z12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68"/>
    <w:bookmarkStart w:name="z12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Орлинского сельского округа 1876 гектар(га), из них земли населенных пунктов – 1117 га, земли запаса- 58267 га.</w:t>
      </w:r>
    </w:p>
    <w:bookmarkEnd w:id="69"/>
    <w:bookmarkStart w:name="z12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Орлинского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0"/>
    <w:bookmarkStart w:name="z12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года2022 года в Орлинском сельском округе насчитывается (личное подворье) крупного рогатого скота 1325 голов, мелкого скота 897 голов, 348 голов лошадей, 35 верблюдов.</w:t>
      </w:r>
    </w:p>
    <w:bookmarkEnd w:id="71"/>
    <w:bookmarkStart w:name="z13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35477 га. пастбищ.</w:t>
      </w:r>
    </w:p>
    <w:bookmarkEnd w:id="72"/>
    <w:bookmarkStart w:name="z13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3"/>
    <w:bookmarkStart w:name="z13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1325 гол.* 18га./гол.= 23850 га.</w:t>
      </w:r>
    </w:p>
    <w:bookmarkEnd w:id="74"/>
    <w:bookmarkStart w:name="z13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897 гол.* 3,6га./гол.= 3229 га.</w:t>
      </w:r>
    </w:p>
    <w:bookmarkEnd w:id="75"/>
    <w:bookmarkStart w:name="z13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348 гол.* 21,6га./гол.= 7516 га.</w:t>
      </w:r>
    </w:p>
    <w:bookmarkEnd w:id="76"/>
    <w:bookmarkStart w:name="z13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35 гол.* 25,2 га./гол.= 882 га.</w:t>
      </w:r>
    </w:p>
    <w:bookmarkEnd w:id="77"/>
    <w:bookmarkStart w:name="z13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23850 га.+ 3229 га.+ 7516 га.+ 882 га.=35477 га.</w:t>
      </w:r>
    </w:p>
    <w:bookmarkEnd w:id="78"/>
    <w:bookmarkStart w:name="z13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года2022 года поголовье в ТОО, крестьянских и фермерских хозяйствах Орлинского сельского округа составляет: крупного рогатого скота 1742 головы, мелкого скота 2932 голов, 649 голова лошадей, 131 голов верблюдов.</w:t>
      </w:r>
    </w:p>
    <w:bookmarkEnd w:id="79"/>
    <w:bookmarkStart w:name="z13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59230 га пастбищ.</w:t>
      </w:r>
    </w:p>
    <w:bookmarkEnd w:id="80"/>
    <w:bookmarkStart w:name="z13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1"/>
    <w:bookmarkStart w:name="z14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–1742 гол.*18га./гол.= 31356 га.</w:t>
      </w:r>
    </w:p>
    <w:bookmarkEnd w:id="82"/>
    <w:bookmarkStart w:name="z14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2932 гол.*3,6га./гол.= 10555 га.</w:t>
      </w:r>
    </w:p>
    <w:bookmarkEnd w:id="83"/>
    <w:bookmarkStart w:name="z14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649 гол.*21,6га./гол.= 14018 га.</w:t>
      </w:r>
    </w:p>
    <w:bookmarkEnd w:id="84"/>
    <w:bookmarkStart w:name="z14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131 гол.*25,2 га./гол.= 3301 га.</w:t>
      </w:r>
    </w:p>
    <w:bookmarkEnd w:id="85"/>
    <w:bookmarkStart w:name="z14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31356 га.+ 10555 га.+ 14018 га.+ 3301 га.= 59230 га.</w:t>
      </w:r>
    </w:p>
    <w:bookmarkEnd w:id="86"/>
    <w:bookmarkStart w:name="z14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Орлинского сельского округа, составляет 895 га.</w:t>
      </w:r>
    </w:p>
    <w:bookmarkEnd w:id="87"/>
    <w:bookmarkStart w:name="z14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Орлинского сельского округа имеется 1 (один) скотомогильник.</w:t>
      </w:r>
    </w:p>
    <w:bookmarkEnd w:id="88"/>
    <w:bookmarkStart w:name="z14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Орлинского сельского округа нет аридных пастбищ.</w:t>
      </w:r>
    </w:p>
    <w:bookmarkEnd w:id="89"/>
    <w:bookmarkStart w:name="z14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Орлинском сельском округе не установлены сервитуты для выгона скота.</w:t>
      </w:r>
    </w:p>
    <w:bookmarkEnd w:id="90"/>
    <w:bookmarkStart w:name="z14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Орлинскому 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15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Орлинского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2"/>
    <w:bookmarkStart w:name="z15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137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по Орлинского сельского округа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КРС-1325 голов Мелкий рогатый скот-897 голов Лошадей-348 голов Верблюд-35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-35477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КРС-1742голов Мелкий рогатый скот-2932 голов Лошадей - 649 голов Верблюд-131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-59230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5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Орлинскому сельскому округу</w:t>
      </w:r>
    </w:p>
    <w:bookmarkEnd w:id="95"/>
    <w:bookmarkStart w:name="z15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137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</w:t>
            </w:r>
          </w:p>
        </w:tc>
      </w:tr>
    </w:tbl>
    <w:bookmarkStart w:name="z15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7"/>
    <w:bookmarkStart w:name="z15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454900" cy="131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31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6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0"/>
    <w:bookmarkStart w:name="z16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5753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6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102"/>
    <w:bookmarkStart w:name="z16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137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6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Орлинского сельского округа</w:t>
      </w:r>
    </w:p>
    <w:bookmarkEnd w:id="104"/>
    <w:bookmarkStart w:name="z16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137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6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Орлинскому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6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Орлинского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107"/>
    <w:bookmarkStart w:name="z17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137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17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Бирликскому сельскому округу на 2026-2030 годы</w:t>
      </w:r>
    </w:p>
    <w:bookmarkEnd w:id="110"/>
    <w:bookmarkStart w:name="z17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Бирликскому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11"/>
    <w:bookmarkStart w:name="z17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2"/>
    <w:bookmarkStart w:name="z17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113"/>
    <w:bookmarkStart w:name="z17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114"/>
    <w:bookmarkStart w:name="z17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115"/>
    <w:bookmarkStart w:name="z17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16"/>
    <w:bookmarkStart w:name="z17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17"/>
    <w:bookmarkStart w:name="z18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18"/>
    <w:bookmarkStart w:name="z18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119"/>
    <w:bookmarkStart w:name="z18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120"/>
    <w:bookmarkStart w:name="z18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121"/>
    <w:bookmarkStart w:name="z18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22"/>
    <w:bookmarkStart w:name="z18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123"/>
    <w:bookmarkStart w:name="z18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Бирликского сельского округа 4850 гектар(га), из них земли населенных пунктов – 4850 га, земли запаса- нет имеются.</w:t>
      </w:r>
    </w:p>
    <w:bookmarkEnd w:id="124"/>
    <w:bookmarkStart w:name="z18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Бирликского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125"/>
    <w:bookmarkStart w:name="z18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Бирликском сельском округе насчитывается (личное подворье)крупного рогатого скота 1419 голов, мелкого скота 397 голов, 266 голов лошадей, 2 верблюдов.</w:t>
      </w:r>
    </w:p>
    <w:bookmarkEnd w:id="126"/>
    <w:bookmarkStart w:name="z18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32766 га. пастбищ.</w:t>
      </w:r>
    </w:p>
    <w:bookmarkEnd w:id="127"/>
    <w:bookmarkStart w:name="z19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28"/>
    <w:bookmarkStart w:name="z19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1419 гол.* 18га./гол.= 25542 га.</w:t>
      </w:r>
    </w:p>
    <w:bookmarkEnd w:id="129"/>
    <w:bookmarkStart w:name="z19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397 гол.* 3,6га./гол.= 1429га.</w:t>
      </w:r>
    </w:p>
    <w:bookmarkEnd w:id="130"/>
    <w:bookmarkStart w:name="z19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266 гол.* 21,6га./гол.= 5745га.</w:t>
      </w:r>
    </w:p>
    <w:bookmarkEnd w:id="131"/>
    <w:bookmarkStart w:name="z19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 гол.* 25,2 га./гол.= 50 га.</w:t>
      </w:r>
    </w:p>
    <w:bookmarkEnd w:id="132"/>
    <w:bookmarkStart w:name="z19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25542 га.+ 1429 га.+ 5745 га.+ 50 га.= 32766 га.</w:t>
      </w:r>
    </w:p>
    <w:bookmarkEnd w:id="133"/>
    <w:bookmarkStart w:name="z19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Бирликского сельского округа составляет: крупного рогатого скота 459 головы, мелкого скота 62 голов, 176 голов лошадей, 1 голов верблюдов.</w:t>
      </w:r>
    </w:p>
    <w:bookmarkEnd w:id="134"/>
    <w:bookmarkStart w:name="z19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12312 га пастбищ.</w:t>
      </w:r>
    </w:p>
    <w:bookmarkEnd w:id="135"/>
    <w:bookmarkStart w:name="z19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36"/>
    <w:bookmarkStart w:name="z19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–459 гол.*18га./гол.= 8262 га.</w:t>
      </w:r>
    </w:p>
    <w:bookmarkEnd w:id="137"/>
    <w:bookmarkStart w:name="z20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62 гол.*3,6га./гол.= 223 га.</w:t>
      </w:r>
    </w:p>
    <w:bookmarkEnd w:id="138"/>
    <w:bookmarkStart w:name="z20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176 гол.*21,6га./гол.= 3802 га.</w:t>
      </w:r>
    </w:p>
    <w:bookmarkEnd w:id="139"/>
    <w:bookmarkStart w:name="z20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 гол.*25,2 га./гол.= 25,2 га.</w:t>
      </w:r>
    </w:p>
    <w:bookmarkEnd w:id="140"/>
    <w:bookmarkStart w:name="z20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8262 га.+ 223 га.+ 3802 га.+ 25,2 га.= 12312 га</w:t>
      </w:r>
    </w:p>
    <w:bookmarkEnd w:id="141"/>
    <w:bookmarkStart w:name="z20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Бирликского сельского округа, составляет 1131 га.</w:t>
      </w:r>
    </w:p>
    <w:bookmarkEnd w:id="142"/>
    <w:bookmarkStart w:name="z20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 территории Бирликского сельского округа имеется 1 (один) скотомогильник.</w:t>
      </w:r>
    </w:p>
    <w:bookmarkEnd w:id="143"/>
    <w:bookmarkStart w:name="z20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Бирликского сельского округа нет аридных пастбищ.</w:t>
      </w:r>
    </w:p>
    <w:bookmarkEnd w:id="144"/>
    <w:bookmarkStart w:name="z20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Бирликском сельском округене установлены сервитуты для выгона скота.</w:t>
      </w:r>
    </w:p>
    <w:bookmarkEnd w:id="145"/>
    <w:bookmarkStart w:name="z20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Бирликскому 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21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Бирликского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7"/>
    <w:bookmarkStart w:name="z21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Бирликскому сельскому округу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КРС-1419 голов Мелкий рогатый скот-397 голов Лошадей-266 голов Верблюд-2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КРС-459голов Мелкий рогатый скот-62 голов Лошадей - 176 голов Верблюд-1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1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Бирликскому сельскому округу</w:t>
      </w:r>
    </w:p>
    <w:bookmarkEnd w:id="150"/>
    <w:bookmarkStart w:name="z21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1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2"/>
    <w:bookmarkStart w:name="z21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2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5"/>
    <w:bookmarkStart w:name="z22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2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157"/>
    <w:bookmarkStart w:name="z22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26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Бирликском сельском округе</w:t>
      </w:r>
    </w:p>
    <w:bookmarkEnd w:id="159"/>
    <w:bookmarkStart w:name="z22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2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Бирликскому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30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Бирликскому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162"/>
    <w:bookmarkStart w:name="z23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233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Кудряшовскому сельскому округу на 2026-2030 годы</w:t>
      </w:r>
    </w:p>
    <w:bookmarkEnd w:id="164"/>
    <w:bookmarkStart w:name="z23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Кудряшовскому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65"/>
    <w:bookmarkStart w:name="z23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66"/>
    <w:bookmarkStart w:name="z23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167"/>
    <w:bookmarkStart w:name="z23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168"/>
    <w:bookmarkStart w:name="z23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169"/>
    <w:bookmarkStart w:name="z23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70"/>
    <w:bookmarkStart w:name="z24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71"/>
    <w:bookmarkStart w:name="z24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72"/>
    <w:bookmarkStart w:name="z24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173"/>
    <w:bookmarkStart w:name="z24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174"/>
    <w:bookmarkStart w:name="z24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175"/>
    <w:bookmarkStart w:name="z24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6"/>
    <w:bookmarkStart w:name="z24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177"/>
    <w:bookmarkStart w:name="z24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Кудряшовского сельского округа 6735 гектар(га), из них земли населенных пунктов – 6555га, земли запаса- 180 га.</w:t>
      </w:r>
    </w:p>
    <w:bookmarkEnd w:id="178"/>
    <w:bookmarkStart w:name="z24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Кудряшовского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179"/>
    <w:bookmarkStart w:name="z24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Кудряшовском сельском округе насчитывается (личное подворье) крупного рогатого скота 991 голов, мелкого скота 158 голов,180 голов лошадей.</w:t>
      </w:r>
    </w:p>
    <w:bookmarkEnd w:id="180"/>
    <w:bookmarkStart w:name="z25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22294 га. пастбищ.</w:t>
      </w:r>
    </w:p>
    <w:bookmarkEnd w:id="181"/>
    <w:bookmarkStart w:name="z25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2"/>
    <w:bookmarkStart w:name="z25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991 гол.* 18га./гол.= 17838 га.</w:t>
      </w:r>
    </w:p>
    <w:bookmarkEnd w:id="183"/>
    <w:bookmarkStart w:name="z25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158 гол.* 3,6га./гол.= 568 га.</w:t>
      </w:r>
    </w:p>
    <w:bookmarkEnd w:id="184"/>
    <w:bookmarkStart w:name="z25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180 гол.* 21,6га./гол.= 3888 га.</w:t>
      </w:r>
    </w:p>
    <w:bookmarkEnd w:id="185"/>
    <w:bookmarkStart w:name="z25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17838 га.+ 568 га.+ 3888 га.= 22294 га.</w:t>
      </w:r>
    </w:p>
    <w:bookmarkEnd w:id="186"/>
    <w:bookmarkStart w:name="z25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Кудряшовского сельского округа составляет: крупного рогатого скота 763 головы, мелкого скота 689 голов, 722 голов лошадей, 32 голов верблюдов.</w:t>
      </w:r>
    </w:p>
    <w:bookmarkEnd w:id="187"/>
    <w:bookmarkStart w:name="z25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32615 га пастбищ.</w:t>
      </w:r>
    </w:p>
    <w:bookmarkEnd w:id="188"/>
    <w:bookmarkStart w:name="z25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9"/>
    <w:bookmarkStart w:name="z25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–763 гол.*18га./гол.= 13734 га.</w:t>
      </w:r>
    </w:p>
    <w:bookmarkEnd w:id="190"/>
    <w:bookmarkStart w:name="z26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689 гол.*3,6га./гол.= 2480 га.</w:t>
      </w:r>
    </w:p>
    <w:bookmarkEnd w:id="191"/>
    <w:bookmarkStart w:name="z26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722 гол.*21,6га./гол.= 15595 га.</w:t>
      </w:r>
    </w:p>
    <w:bookmarkEnd w:id="192"/>
    <w:bookmarkStart w:name="z26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32 гол.*25,2 га./гол.= 806 га.</w:t>
      </w:r>
    </w:p>
    <w:bookmarkEnd w:id="193"/>
    <w:bookmarkStart w:name="z26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13734 га.+ 2480 га.+ 15595 га.+ 806 га.= 32615 га.</w:t>
      </w:r>
    </w:p>
    <w:bookmarkEnd w:id="194"/>
    <w:bookmarkStart w:name="z26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Кудряшовского сельского округа, составляет 246 га.</w:t>
      </w:r>
    </w:p>
    <w:bookmarkEnd w:id="195"/>
    <w:bookmarkStart w:name="z26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Кудряшовского сельского округа нет аридных пастбищ.</w:t>
      </w:r>
    </w:p>
    <w:bookmarkEnd w:id="196"/>
    <w:bookmarkStart w:name="z26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Кудряшовском сельском округе не установлены сервитуты для выгона скота.</w:t>
      </w:r>
    </w:p>
    <w:bookmarkEnd w:id="197"/>
    <w:bookmarkStart w:name="z26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1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Кудряшовскому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6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Кудряшовского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9"/>
    <w:bookmarkStart w:name="z27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Кудряшовскому сельскому округу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КРС-991 голов Мелкий рогатый скот-158 голов Лошадей-180 голов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-22294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КРС-763 голов Мелкий рогатый скот-689 голов Лошадей 689 голов Верблюд-32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-32615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7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Кудряшовскому сельскому округу</w:t>
      </w:r>
    </w:p>
    <w:bookmarkEnd w:id="202"/>
    <w:bookmarkStart w:name="z27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 округу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28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4"/>
    <w:bookmarkStart w:name="z28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8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6"/>
    <w:bookmarkStart w:name="z28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87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208"/>
    <w:bookmarkStart w:name="z28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9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кудряшовском сельском округа</w:t>
      </w:r>
    </w:p>
    <w:bookmarkEnd w:id="210"/>
    <w:bookmarkStart w:name="z29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92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Кудряшовскому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93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Кудряшовского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213"/>
    <w:bookmarkStart w:name="z29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297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Енбекшинскому сельскому округу на 2026-2030 годы</w:t>
      </w:r>
    </w:p>
    <w:bookmarkEnd w:id="216"/>
    <w:bookmarkStart w:name="z29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Енбекшинскому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217"/>
    <w:bookmarkStart w:name="z29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18"/>
    <w:bookmarkStart w:name="z30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219"/>
    <w:bookmarkStart w:name="z30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220"/>
    <w:bookmarkStart w:name="z30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221"/>
    <w:bookmarkStart w:name="z30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222"/>
    <w:bookmarkStart w:name="z30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223"/>
    <w:bookmarkStart w:name="z30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224"/>
    <w:bookmarkStart w:name="z30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225"/>
    <w:bookmarkStart w:name="z30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226"/>
    <w:bookmarkStart w:name="z30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27"/>
    <w:bookmarkStart w:name="z30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28"/>
    <w:bookmarkStart w:name="z31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229"/>
    <w:bookmarkStart w:name="z31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Енбекшинского сельского округа 173905 гектар(га), из них земли населенных пунктов – 8124 га, земли запаса- 104970 га.</w:t>
      </w:r>
    </w:p>
    <w:bookmarkEnd w:id="230"/>
    <w:bookmarkStart w:name="z31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Енбекшинского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231"/>
    <w:bookmarkStart w:name="z31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Енбекшинском сельском округе насчитывается (личное подворье)крупного рогатого скота 3034 голов, мелкого скота 3477 голов, 770 голов лошадей, 202 верблюдов.</w:t>
      </w:r>
    </w:p>
    <w:bookmarkEnd w:id="232"/>
    <w:bookmarkStart w:name="z31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88851га. пастбищ.</w:t>
      </w:r>
    </w:p>
    <w:bookmarkEnd w:id="233"/>
    <w:bookmarkStart w:name="z31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34"/>
    <w:bookmarkStart w:name="z31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3034 гол.* 18га./гол.= 54612 га.</w:t>
      </w:r>
    </w:p>
    <w:bookmarkEnd w:id="235"/>
    <w:bookmarkStart w:name="z31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3477 гол.* 3,6га./гол.= 12517 га.</w:t>
      </w:r>
    </w:p>
    <w:bookmarkEnd w:id="236"/>
    <w:bookmarkStart w:name="z31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770 гол.* 21,6га./гол.= 16632 га.</w:t>
      </w:r>
    </w:p>
    <w:bookmarkEnd w:id="237"/>
    <w:bookmarkStart w:name="z31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202 гол.* 25,2 га./гол.= 5090 га.</w:t>
      </w:r>
    </w:p>
    <w:bookmarkEnd w:id="238"/>
    <w:bookmarkStart w:name="z32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54612 га.+ 12517 га.+ 16632 га.+ 5090 га.= 88851 га.</w:t>
      </w:r>
    </w:p>
    <w:bookmarkEnd w:id="239"/>
    <w:bookmarkStart w:name="z32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Енбекшинского сельского округа составляет: крупного рогатого скота 3917 головы, мелкого скота 8362 голов, 1454голов лошадей, 347 голов верблюдов.</w:t>
      </w:r>
    </w:p>
    <w:bookmarkEnd w:id="240"/>
    <w:bookmarkStart w:name="z32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140759 га пастбищ.</w:t>
      </w:r>
    </w:p>
    <w:bookmarkEnd w:id="241"/>
    <w:bookmarkStart w:name="z32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42"/>
    <w:bookmarkStart w:name="z32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–3917 гол.*18га./гол.= 70506 га.</w:t>
      </w:r>
    </w:p>
    <w:bookmarkEnd w:id="243"/>
    <w:bookmarkStart w:name="z32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8362 гол.*3,6га./гол.= 30103 га.</w:t>
      </w:r>
    </w:p>
    <w:bookmarkEnd w:id="244"/>
    <w:bookmarkStart w:name="z32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1454 гол.*21,6га./гол.= 31406 га.</w:t>
      </w:r>
    </w:p>
    <w:bookmarkEnd w:id="245"/>
    <w:bookmarkStart w:name="z32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347 гол.*25,2 га./гол.= 8744 га.</w:t>
      </w:r>
    </w:p>
    <w:bookmarkEnd w:id="246"/>
    <w:bookmarkStart w:name="z32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70506 га.+ 30103 га.+ 31406 га.+ 8744 га.= 140759 га.</w:t>
      </w:r>
    </w:p>
    <w:bookmarkEnd w:id="247"/>
    <w:bookmarkStart w:name="z32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Енбекшинского сельского округа, составляет 7829 га.</w:t>
      </w:r>
    </w:p>
    <w:bookmarkEnd w:id="248"/>
    <w:bookmarkStart w:name="z33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Енбекшинского сельского округа нет аридных пастбищ.</w:t>
      </w:r>
    </w:p>
    <w:bookmarkEnd w:id="249"/>
    <w:bookmarkStart w:name="z33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Енбекшинском сельском округе не установлены сервитуты для выгона скота.</w:t>
      </w:r>
    </w:p>
    <w:bookmarkEnd w:id="250"/>
    <w:bookmarkStart w:name="z33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333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Енбекшинского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2"/>
    <w:bookmarkStart w:name="z33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Енбекшинскомусельскому округу</w:t>
      </w:r>
    </w:p>
    <w:bookmarkEnd w:id="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КРС-3034 голов Мелкий рогатый скот-3477голов Лошадей-770 голов Верблюд-202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-88851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КРС-3917голов Мелкий рогатый скот-8362 голов Лошадей - 1454 голов Верблюд-347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-140759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37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Енбекшинскому сельскому округу</w:t>
      </w:r>
    </w:p>
    <w:bookmarkEnd w:id="255"/>
    <w:bookmarkStart w:name="z33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0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58"/>
    <w:bookmarkStart w:name="z34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2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60"/>
    <w:bookmarkStart w:name="z34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4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262"/>
    <w:bookmarkStart w:name="z34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Енбекшинском сельском округе</w:t>
      </w:r>
    </w:p>
    <w:bookmarkEnd w:id="264"/>
    <w:bookmarkStart w:name="z34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Енбекшинскому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49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Енбекшинского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267"/>
    <w:bookmarkStart w:name="z35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35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сельскому округу Бокейхан на 2026-2030 годы</w:t>
      </w:r>
    </w:p>
    <w:bookmarkEnd w:id="270"/>
    <w:bookmarkStart w:name="z35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сельскому округу Бокейхан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271"/>
    <w:bookmarkStart w:name="z35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72"/>
    <w:bookmarkStart w:name="z35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273"/>
    <w:bookmarkStart w:name="z35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274"/>
    <w:bookmarkStart w:name="z35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275"/>
    <w:bookmarkStart w:name="z35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276"/>
    <w:bookmarkStart w:name="z36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277"/>
    <w:bookmarkStart w:name="z36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278"/>
    <w:bookmarkStart w:name="z36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279"/>
    <w:bookmarkStart w:name="z36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280"/>
    <w:bookmarkStart w:name="z36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81"/>
    <w:bookmarkStart w:name="z36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82"/>
    <w:bookmarkStart w:name="z36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283"/>
    <w:bookmarkStart w:name="z36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Бокейхан 263,36 гектар(га), из них земли населенных пунктов – 30,444 га, земли запаса- не имеется.</w:t>
      </w:r>
    </w:p>
    <w:bookmarkEnd w:id="284"/>
    <w:bookmarkStart w:name="z36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Бокейхан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285"/>
    <w:bookmarkStart w:name="z36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сельском округе Бокейхан насчитывается (личное подворье) крупного рогатого скота 829 голов, мелкого скота 842 голов, 154 голов лошадей.</w:t>
      </w:r>
    </w:p>
    <w:bookmarkEnd w:id="286"/>
    <w:bookmarkStart w:name="z37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21179га. пастбищ.</w:t>
      </w:r>
    </w:p>
    <w:bookmarkEnd w:id="287"/>
    <w:bookmarkStart w:name="z37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88"/>
    <w:bookmarkStart w:name="z37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829 гол.* 18га./гол.= 14922 га.</w:t>
      </w:r>
    </w:p>
    <w:bookmarkEnd w:id="289"/>
    <w:bookmarkStart w:name="z37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842 гол.* 3,6га./гол.= 3031 га.</w:t>
      </w:r>
    </w:p>
    <w:bookmarkEnd w:id="290"/>
    <w:bookmarkStart w:name="z37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154 гол.* 21,6га./гол.= 3326 га.</w:t>
      </w:r>
    </w:p>
    <w:bookmarkEnd w:id="291"/>
    <w:bookmarkStart w:name="z37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14922 га.+ 3031 га.+ 3326 га= 21179 га.</w:t>
      </w:r>
    </w:p>
    <w:bookmarkEnd w:id="292"/>
    <w:bookmarkStart w:name="z37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сельского округа Бокейхан составляет: крупного рогатого скота 624 головы, мелкого скота 635 голов, 295 голов лошадей, 52 голов верблюдов.</w:t>
      </w:r>
    </w:p>
    <w:bookmarkEnd w:id="293"/>
    <w:bookmarkStart w:name="z37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21200 га пастбищ.</w:t>
      </w:r>
    </w:p>
    <w:bookmarkEnd w:id="294"/>
    <w:bookmarkStart w:name="z37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95"/>
    <w:bookmarkStart w:name="z37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–624 гол.*18га./гол.= 11232га.</w:t>
      </w:r>
    </w:p>
    <w:bookmarkEnd w:id="296"/>
    <w:bookmarkStart w:name="z38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635 гол.*3,6га./гол.= 2286 га.</w:t>
      </w:r>
    </w:p>
    <w:bookmarkEnd w:id="297"/>
    <w:bookmarkStart w:name="z38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295 гол.*21,6га./гол.= 6372 га.</w:t>
      </w:r>
    </w:p>
    <w:bookmarkEnd w:id="298"/>
    <w:bookmarkStart w:name="z38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52 гол.*25,2 га./гол.= 1310 га.</w:t>
      </w:r>
    </w:p>
    <w:bookmarkEnd w:id="299"/>
    <w:bookmarkStart w:name="z38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11232 га.+2286 га.+ 6372 га.+ 1310 га.= 21200 га.</w:t>
      </w:r>
    </w:p>
    <w:bookmarkEnd w:id="300"/>
    <w:bookmarkStart w:name="z38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Бокейхан округа имеется 1 (один) скотомогильник.</w:t>
      </w:r>
    </w:p>
    <w:bookmarkEnd w:id="301"/>
    <w:bookmarkStart w:name="z38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Бокейхан нет аридных пастбищ.</w:t>
      </w:r>
    </w:p>
    <w:bookmarkEnd w:id="302"/>
    <w:bookmarkStart w:name="z38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Бокейхан не установлены сервитуты для выгона скота.</w:t>
      </w:r>
    </w:p>
    <w:bookmarkEnd w:id="303"/>
    <w:bookmarkStart w:name="z38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3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388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сельскому округа Бокейхан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5"/>
    <w:bookmarkStart w:name="z38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сельскому округу Бокейхан</w:t>
      </w:r>
    </w:p>
    <w:bookmarkEnd w:id="3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КРС-829 голов Мелкий рогатый скот-842 голов Лошадей-154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КРС-624голов Мелкий рогатый скот-635 голов Лошадей - 295 голов Верблюд-52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393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сельскому округу Бокейхан</w:t>
      </w:r>
    </w:p>
    <w:bookmarkEnd w:id="308"/>
    <w:bookmarkStart w:name="z39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396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0"/>
    <w:bookmarkStart w:name="z39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39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12"/>
    <w:bookmarkStart w:name="z40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402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314"/>
    <w:bookmarkStart w:name="z40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40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Бокейхан</w:t>
      </w:r>
    </w:p>
    <w:bookmarkEnd w:id="316"/>
    <w:bookmarkStart w:name="z40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Бокейхан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408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Бокейхан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Бокейхан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410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сельского округа Бокейхан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319"/>
    <w:bookmarkStart w:name="z41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41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Шортанбайского сельскому округа на 2026-2030 годы</w:t>
      </w:r>
    </w:p>
    <w:bookmarkEnd w:id="321"/>
    <w:bookmarkStart w:name="z41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Шортанбайского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322"/>
    <w:bookmarkStart w:name="z41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23"/>
    <w:bookmarkStart w:name="z41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324"/>
    <w:bookmarkStart w:name="z41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325"/>
    <w:bookmarkStart w:name="z41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326"/>
    <w:bookmarkStart w:name="z41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327"/>
    <w:bookmarkStart w:name="z42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328"/>
    <w:bookmarkStart w:name="z42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329"/>
    <w:bookmarkStart w:name="z42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330"/>
    <w:bookmarkStart w:name="z42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331"/>
    <w:bookmarkStart w:name="z42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332"/>
    <w:bookmarkStart w:name="z42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33"/>
    <w:bookmarkStart w:name="z42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334"/>
    <w:bookmarkStart w:name="z42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Шортанбайского сельского округа 1892 гектар(га), из них земли населенных пунктов – 1246 га, земли запаса- 220 га.</w:t>
      </w:r>
    </w:p>
    <w:bookmarkEnd w:id="335"/>
    <w:bookmarkStart w:name="z42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Шортанбайского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336"/>
    <w:bookmarkStart w:name="z42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Шортанбайском сельском округе насчитывается (личное подворье)крупного рогатого скота 781 голов, мелкого скота 759 голов, 320 голов лошадей, 21 верблюдов.</w:t>
      </w:r>
    </w:p>
    <w:bookmarkEnd w:id="337"/>
    <w:bookmarkStart w:name="z43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24231га. пастбищ.</w:t>
      </w:r>
    </w:p>
    <w:bookmarkEnd w:id="338"/>
    <w:bookmarkStart w:name="z43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39"/>
    <w:bookmarkStart w:name="z43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781 гол.* 18га./гол.= 14058 га.</w:t>
      </w:r>
    </w:p>
    <w:bookmarkEnd w:id="340"/>
    <w:bookmarkStart w:name="z43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759 гол.* 3,6га./гол.= 2732 га.</w:t>
      </w:r>
    </w:p>
    <w:bookmarkEnd w:id="341"/>
    <w:bookmarkStart w:name="z43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320 гол.* 21,6га./гол.= 6912 га.</w:t>
      </w:r>
    </w:p>
    <w:bookmarkEnd w:id="342"/>
    <w:bookmarkStart w:name="z43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 гол.* 25,2 га./гол.= 529 га.</w:t>
      </w:r>
    </w:p>
    <w:bookmarkEnd w:id="343"/>
    <w:bookmarkStart w:name="z43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14058 га.+ 2732 га.+ 6912 га.+ 529 га.= 24231га.</w:t>
      </w:r>
    </w:p>
    <w:bookmarkEnd w:id="344"/>
    <w:bookmarkStart w:name="z43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Шортанбайского сельского округа составляет: крупного рогатого скота 508 головы, мелкого скота 506 голов, 233 голова лошадей, 34 голов верблюдов.</w:t>
      </w:r>
    </w:p>
    <w:bookmarkEnd w:id="345"/>
    <w:bookmarkStart w:name="z43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16853 га пастбищ.</w:t>
      </w:r>
    </w:p>
    <w:bookmarkEnd w:id="346"/>
    <w:bookmarkStart w:name="z43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47"/>
    <w:bookmarkStart w:name="z44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–508 гол.*18га./гол.= 9144 га.</w:t>
      </w:r>
    </w:p>
    <w:bookmarkEnd w:id="348"/>
    <w:bookmarkStart w:name="z44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506 гол.*3,6га./гол.= 1821 га.</w:t>
      </w:r>
    </w:p>
    <w:bookmarkEnd w:id="349"/>
    <w:bookmarkStart w:name="z44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233 гол.*21,6га./гол.= 5032 га.</w:t>
      </w:r>
    </w:p>
    <w:bookmarkEnd w:id="350"/>
    <w:bookmarkStart w:name="z44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34 гол.*25,2 га./гол.= 856 га.</w:t>
      </w:r>
    </w:p>
    <w:bookmarkEnd w:id="351"/>
    <w:bookmarkStart w:name="z44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9144 га.+ 1821 га.+ 5032 га.+ 856 га.= 16853 га.</w:t>
      </w:r>
    </w:p>
    <w:bookmarkEnd w:id="352"/>
    <w:bookmarkStart w:name="z44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Шортанбайского сельского округа, составляет 898 га.</w:t>
      </w:r>
    </w:p>
    <w:bookmarkEnd w:id="353"/>
    <w:bookmarkStart w:name="z44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Шортанбайского сельского округа имеется 1 (один) скотомогильник.</w:t>
      </w:r>
    </w:p>
    <w:bookmarkEnd w:id="354"/>
    <w:bookmarkStart w:name="z44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Шортанбайского сельского округа нет аридных пастбищ.</w:t>
      </w:r>
    </w:p>
    <w:bookmarkEnd w:id="355"/>
    <w:bookmarkStart w:name="z44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Шортанбайском сельском округе не установлены сервитуты для выгона скота.</w:t>
      </w:r>
    </w:p>
    <w:bookmarkEnd w:id="356"/>
    <w:bookmarkStart w:name="z44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51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Шортанбайского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8"/>
    <w:bookmarkStart w:name="z45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пасбищ для размещения поголовья сельскохозяйственных животных физических и юридических лиц Шортанбайскомусельскому округу</w:t>
      </w:r>
    </w:p>
    <w:bookmarkEnd w:id="3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КРС-781 голов Мелкий рогатый скот-759 голов Лошадей-320 голов Верблюд-21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-24231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КРС-508голов Мелкий рогатый скот-506 голов Лошадей - 233 голов Верблюд-34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5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Шортанбайскому сельскому округу</w:t>
      </w:r>
    </w:p>
    <w:bookmarkEnd w:id="361"/>
    <w:bookmarkStart w:name="z45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60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64"/>
    <w:bookmarkStart w:name="z46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63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66"/>
    <w:bookmarkStart w:name="z46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66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368"/>
    <w:bookmarkStart w:name="z46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69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Шортанбайском сельском округе</w:t>
      </w:r>
    </w:p>
    <w:bookmarkEnd w:id="370"/>
    <w:bookmarkStart w:name="z47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72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Шортанбайскому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74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Шортанбайского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373"/>
    <w:bookmarkStart w:name="z47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477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Коптогайскому сельскому округу на 2026-2030 годы</w:t>
      </w:r>
    </w:p>
    <w:bookmarkEnd w:id="375"/>
    <w:bookmarkStart w:name="z47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Коптогайскому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376"/>
    <w:bookmarkStart w:name="z47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77"/>
    <w:bookmarkStart w:name="z48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378"/>
    <w:bookmarkStart w:name="z48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379"/>
    <w:bookmarkStart w:name="z48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380"/>
    <w:bookmarkStart w:name="z48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381"/>
    <w:bookmarkStart w:name="z48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382"/>
    <w:bookmarkStart w:name="z48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383"/>
    <w:bookmarkStart w:name="z48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384"/>
    <w:bookmarkStart w:name="z48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385"/>
    <w:bookmarkStart w:name="z48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386"/>
    <w:bookmarkStart w:name="z48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87"/>
    <w:bookmarkStart w:name="z49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388"/>
    <w:bookmarkStart w:name="z49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Коптогайского сельского округа 3326 гектар(га), из них земли населенных пунктов – 3234 га, земли запаса- 92 га.</w:t>
      </w:r>
    </w:p>
    <w:bookmarkEnd w:id="389"/>
    <w:bookmarkStart w:name="z49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Коптогайского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390"/>
    <w:bookmarkStart w:name="z49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в Коптогайском сельском округе насчитывается (личное подворье) крупного рогатого скота 713 голов, мелкого скота 674 голов, 226 голов лошадей, 120 верблюдов.</w:t>
      </w:r>
    </w:p>
    <w:bookmarkEnd w:id="391"/>
    <w:bookmarkStart w:name="z49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23165 га. пастбищ.</w:t>
      </w:r>
    </w:p>
    <w:bookmarkEnd w:id="392"/>
    <w:bookmarkStart w:name="z49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93"/>
    <w:bookmarkStart w:name="z49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713 гол.* 18га./гол.= 12834 га.</w:t>
      </w:r>
    </w:p>
    <w:bookmarkEnd w:id="394"/>
    <w:bookmarkStart w:name="z49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674 гол.* 3,6га./гол.= 2426 га.</w:t>
      </w:r>
    </w:p>
    <w:bookmarkEnd w:id="395"/>
    <w:bookmarkStart w:name="z49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226 гол.* 21,6га./гол.= 4881 га.</w:t>
      </w:r>
    </w:p>
    <w:bookmarkEnd w:id="396"/>
    <w:bookmarkStart w:name="z49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120 гол.* 25,2 га./гол.= 3024 га.</w:t>
      </w:r>
    </w:p>
    <w:bookmarkEnd w:id="397"/>
    <w:bookmarkStart w:name="z50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12834 га.+ 2426 га.+ 4881 га.+ 3024 га.= 23165 га.</w:t>
      </w:r>
    </w:p>
    <w:bookmarkEnd w:id="398"/>
    <w:bookmarkStart w:name="z50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Коптогайского сельского округа имеется 1 (один) скотомогильник.</w:t>
      </w:r>
    </w:p>
    <w:bookmarkEnd w:id="399"/>
    <w:bookmarkStart w:name="z50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Коптогайского сельского округа нет аридных пастбищ.</w:t>
      </w:r>
    </w:p>
    <w:bookmarkEnd w:id="400"/>
    <w:bookmarkStart w:name="z50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Коптогайском сельском округе не установлены сервитуты для выгона скота.</w:t>
      </w:r>
    </w:p>
    <w:bookmarkEnd w:id="401"/>
    <w:bookmarkStart w:name="z50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05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Коптогайского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3"/>
    <w:bookmarkStart w:name="z50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Коптогайскомусельскому округу</w:t>
      </w:r>
    </w:p>
    <w:bookmarkEnd w:id="4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КРС-713 голов Мелкий рогатый скот-674 голов Лошадей-226 голов Верблюд-120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КРС-219 голов Мелкий рогатый скот-767 голов Лошадей - 195 голов Верблюд-50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09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Коптогайскому сельскому округу</w:t>
      </w:r>
    </w:p>
    <w:bookmarkEnd w:id="406"/>
    <w:bookmarkStart w:name="z51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11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8"/>
    <w:bookmarkStart w:name="z51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13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10"/>
    <w:bookmarkStart w:name="z51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15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12"/>
    <w:bookmarkStart w:name="z51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17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Коптогайском сельском округе</w:t>
      </w:r>
    </w:p>
    <w:bookmarkEnd w:id="414"/>
    <w:bookmarkStart w:name="z51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19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Коптогайский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Коптогайскому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520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Коптогайскогосельского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417"/>
    <w:bookmarkStart w:name="z52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523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сельскому округу Жаңаталап на 2026-2030 годы</w:t>
      </w:r>
    </w:p>
    <w:bookmarkEnd w:id="419"/>
    <w:bookmarkStart w:name="z52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сельскому округу Жаңаталап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420"/>
    <w:bookmarkStart w:name="z52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21"/>
    <w:bookmarkStart w:name="z52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422"/>
    <w:bookmarkStart w:name="z527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423"/>
    <w:bookmarkStart w:name="z52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424"/>
    <w:bookmarkStart w:name="z52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425"/>
    <w:bookmarkStart w:name="z53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426"/>
    <w:bookmarkStart w:name="z53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427"/>
    <w:bookmarkStart w:name="z53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428"/>
    <w:bookmarkStart w:name="z53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429"/>
    <w:bookmarkStart w:name="z53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430"/>
    <w:bookmarkStart w:name="z53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31"/>
    <w:bookmarkStart w:name="z53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432"/>
    <w:bookmarkStart w:name="z53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Жанаталапского сельского округа 110158 гектар(га), из них земли населенных пунктов – 14076га, земли запаса- 96082 га.</w:t>
      </w:r>
    </w:p>
    <w:bookmarkEnd w:id="433"/>
    <w:bookmarkStart w:name="z53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Жанаталапского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434"/>
    <w:bookmarkStart w:name="z53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сельском округе Жаңаталап насчитывается (личное подворье) крупного рогатого скота 1923 голов, мелкого скота 1491 голов, 169 голов лошадей, 121 верблюдов.</w:t>
      </w:r>
    </w:p>
    <w:bookmarkEnd w:id="435"/>
    <w:bookmarkStart w:name="z54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46680 га. пастбищ.</w:t>
      </w:r>
    </w:p>
    <w:bookmarkEnd w:id="436"/>
    <w:bookmarkStart w:name="z54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37"/>
    <w:bookmarkStart w:name="z54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1923 гол.* 18га./гол.= 34614 га.</w:t>
      </w:r>
    </w:p>
    <w:bookmarkEnd w:id="438"/>
    <w:bookmarkStart w:name="z54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1491 гол.* 3,6га./гол.= 5367 га.</w:t>
      </w:r>
    </w:p>
    <w:bookmarkEnd w:id="439"/>
    <w:bookmarkStart w:name="z54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169 гол.* 21,6га./гол.= 3650 га.</w:t>
      </w:r>
    </w:p>
    <w:bookmarkEnd w:id="440"/>
    <w:bookmarkStart w:name="z54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121 гол.* 25,2 га./гол.= 3049 га.</w:t>
      </w:r>
    </w:p>
    <w:bookmarkEnd w:id="441"/>
    <w:bookmarkStart w:name="z54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34614 га.+ 5367 га.+ 3650 га.+ 3049 га.= 46680 га.</w:t>
      </w:r>
    </w:p>
    <w:bookmarkEnd w:id="442"/>
    <w:bookmarkStart w:name="z54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Жаңаталап имеется 1 (один) скотомогильник.</w:t>
      </w:r>
    </w:p>
    <w:bookmarkEnd w:id="443"/>
    <w:bookmarkStart w:name="z54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Жаңаталап нет аридных пастбищ.</w:t>
      </w:r>
    </w:p>
    <w:bookmarkEnd w:id="444"/>
    <w:bookmarkStart w:name="z54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сельского округа Жаңаталап установлены сервитуты для выгона скота.</w:t>
      </w:r>
    </w:p>
    <w:bookmarkEnd w:id="445"/>
    <w:bookmarkStart w:name="z55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51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Жаңаталап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7"/>
    <w:bookmarkStart w:name="z55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в сельском округе Жаңаталап</w:t>
      </w:r>
    </w:p>
    <w:bookmarkEnd w:id="4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КРС-1923 голов Мелкий рогатый скот-1491 голов Лошадей-169 голов Верблюд-121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-46680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КРС-3072 голов Мелкий рогатый скот-3537 голов Лошадей - 528 голов Верблюд-288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-86690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55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сельскому округу Жаңаталап</w:t>
      </w:r>
    </w:p>
    <w:bookmarkEnd w:id="450"/>
    <w:bookmarkStart w:name="z55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57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2"/>
    <w:bookmarkStart w:name="z55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59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54"/>
    <w:bookmarkStart w:name="z56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5"/>
    <w:p>
      <w:pPr>
        <w:spacing w:after="0"/>
        <w:ind w:left="0"/>
        <w:jc w:val="both"/>
      </w:pPr>
      <w:r>
        <w:drawing>
          <wp:inline distT="0" distB="0" distL="0" distR="0">
            <wp:extent cx="78105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61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56"/>
    <w:bookmarkStart w:name="z56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63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Жаңаталап</w:t>
      </w:r>
    </w:p>
    <w:bookmarkEnd w:id="458"/>
    <w:bookmarkStart w:name="z56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9"/>
    <w:p>
      <w:pPr>
        <w:spacing w:after="0"/>
        <w:ind w:left="0"/>
        <w:jc w:val="both"/>
      </w:pPr>
      <w:r>
        <w:drawing>
          <wp:inline distT="0" distB="0" distL="0" distR="0">
            <wp:extent cx="78105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65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сельскому округу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566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сельского округа Жаңаталап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461"/>
    <w:bookmarkStart w:name="z56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569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Тенизскому сельскому округу на 2026-2030 годы</w:t>
      </w:r>
    </w:p>
    <w:bookmarkEnd w:id="463"/>
    <w:bookmarkStart w:name="z57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Тенизскому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464"/>
    <w:bookmarkStart w:name="z57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65"/>
    <w:bookmarkStart w:name="z57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466"/>
    <w:bookmarkStart w:name="z57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467"/>
    <w:bookmarkStart w:name="z57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468"/>
    <w:bookmarkStart w:name="z57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469"/>
    <w:bookmarkStart w:name="z57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470"/>
    <w:bookmarkStart w:name="z57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471"/>
    <w:bookmarkStart w:name="z57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472"/>
    <w:bookmarkStart w:name="z57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473"/>
    <w:bookmarkStart w:name="z58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474"/>
    <w:bookmarkStart w:name="z58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75"/>
    <w:bookmarkStart w:name="z58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476"/>
    <w:bookmarkStart w:name="z58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Тенизского сельского округа 3203 гектар(га), из них земли населенных пунктов – 570 га, земли запаса- 2633 га.</w:t>
      </w:r>
    </w:p>
    <w:bookmarkEnd w:id="477"/>
    <w:bookmarkStart w:name="z58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Тенизского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478"/>
    <w:bookmarkStart w:name="z58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Тенизском сельском округе насчитывается (личное подворье) крупного рогатого скота 1371 голов, мелкого скота 1063 голов, 287 голов лошадей, 25 верблюдов.</w:t>
      </w:r>
    </w:p>
    <w:bookmarkEnd w:id="479"/>
    <w:bookmarkStart w:name="z58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35333 га. пастбищ.</w:t>
      </w:r>
    </w:p>
    <w:bookmarkEnd w:id="480"/>
    <w:bookmarkStart w:name="z58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81"/>
    <w:bookmarkStart w:name="z58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1371 гол.* 18га./гол.= 24678 га.</w:t>
      </w:r>
    </w:p>
    <w:bookmarkEnd w:id="482"/>
    <w:bookmarkStart w:name="z58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1063 гол.* 3,6га./гол.= 3826 га.</w:t>
      </w:r>
    </w:p>
    <w:bookmarkEnd w:id="483"/>
    <w:bookmarkStart w:name="z59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287 гол.* 21,6га./гол.= 6199 га.</w:t>
      </w:r>
    </w:p>
    <w:bookmarkEnd w:id="484"/>
    <w:bookmarkStart w:name="z59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25 гол.* 25,2 га./гол.= 630 га.</w:t>
      </w:r>
    </w:p>
    <w:bookmarkEnd w:id="485"/>
    <w:bookmarkStart w:name="z59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24678га.+ 3826га.+ 6199 га.+ 630 га.= 35333 га.</w:t>
      </w:r>
    </w:p>
    <w:bookmarkEnd w:id="486"/>
    <w:bookmarkStart w:name="z59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Тенизского сельского округа составляет: крупного рогатого скота 1196 головы, мелкого скота 1005 голов, 258 голов лошадей, 28 голов верблюдов.</w:t>
      </w:r>
    </w:p>
    <w:bookmarkEnd w:id="487"/>
    <w:bookmarkStart w:name="z59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31424,6 га пастбищ.</w:t>
      </w:r>
    </w:p>
    <w:bookmarkEnd w:id="488"/>
    <w:bookmarkStart w:name="z59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89"/>
    <w:bookmarkStart w:name="z59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–1196 гол.*18га./гол.= 21528га.</w:t>
      </w:r>
    </w:p>
    <w:bookmarkEnd w:id="490"/>
    <w:bookmarkStart w:name="z59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1005 гол.*3,6га./гол.= 3618 га.</w:t>
      </w:r>
    </w:p>
    <w:bookmarkEnd w:id="491"/>
    <w:bookmarkStart w:name="z59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258 гол.*21,6га./гол.= 5573 га.</w:t>
      </w:r>
    </w:p>
    <w:bookmarkEnd w:id="492"/>
    <w:bookmarkStart w:name="z59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28 гол.*25,2 га./гол.= 705,6 га.</w:t>
      </w:r>
    </w:p>
    <w:bookmarkEnd w:id="493"/>
    <w:bookmarkStart w:name="z60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21528 га.+ 3618 га.+ 5573 га.+ 705,6 га.= 31424,6 га.</w:t>
      </w:r>
    </w:p>
    <w:bookmarkEnd w:id="494"/>
    <w:bookmarkStart w:name="z60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Тенизского сельского округа, составляет 402 га.</w:t>
      </w:r>
    </w:p>
    <w:bookmarkEnd w:id="495"/>
    <w:bookmarkStart w:name="z60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Тенизского сельского округаимеется 1 (один) скотомогильник.</w:t>
      </w:r>
    </w:p>
    <w:bookmarkEnd w:id="496"/>
    <w:bookmarkStart w:name="z60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Тенизского сельского округа нет аридных пастбищ.</w:t>
      </w:r>
    </w:p>
    <w:bookmarkEnd w:id="497"/>
    <w:bookmarkStart w:name="z60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Тенизском сельском округе не установлены сервитуты для выгона скота.</w:t>
      </w:r>
    </w:p>
    <w:bookmarkEnd w:id="498"/>
    <w:bookmarkStart w:name="z60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4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07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Тенизского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0"/>
    <w:bookmarkStart w:name="z60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1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Тенизскому сельскому округу</w:t>
      </w:r>
    </w:p>
    <w:bookmarkEnd w:id="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КРС-1371голов Мелкий рогатый скот-1063 голов Лошадей-287 голов Верблюд-25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-35333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КРС-1196 голов Мелкий рогатый скот-1005 голов Лошадей - 258 голов Верблюд-28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31424,6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-31424,6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12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Тенизскому сельскому округу</w:t>
      </w:r>
    </w:p>
    <w:bookmarkEnd w:id="503"/>
    <w:bookmarkStart w:name="z61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15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05"/>
    <w:bookmarkStart w:name="z61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18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507"/>
    <w:bookmarkStart w:name="z61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21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509"/>
    <w:bookmarkStart w:name="z62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24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Тенизском сельском округе</w:t>
      </w:r>
    </w:p>
    <w:bookmarkEnd w:id="511"/>
    <w:bookmarkStart w:name="z625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27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Тенизскийсельский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Тенизскому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29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Тенизского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514"/>
    <w:bookmarkStart w:name="z63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632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Нуржаускому сельскому округу на 2026-2030 годы</w:t>
      </w:r>
    </w:p>
    <w:bookmarkEnd w:id="516"/>
    <w:bookmarkStart w:name="z63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Нуржаускому сельскому округуКурмангазинского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517"/>
    <w:bookmarkStart w:name="z63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18"/>
    <w:bookmarkStart w:name="z63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519"/>
    <w:bookmarkStart w:name="z63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520"/>
    <w:bookmarkStart w:name="z63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521"/>
    <w:bookmarkStart w:name="z63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522"/>
    <w:bookmarkStart w:name="z63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523"/>
    <w:bookmarkStart w:name="z64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524"/>
    <w:bookmarkStart w:name="z64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525"/>
    <w:bookmarkStart w:name="z64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526"/>
    <w:bookmarkStart w:name="z64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527"/>
    <w:bookmarkStart w:name="z64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28"/>
    <w:bookmarkStart w:name="z64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529"/>
    <w:bookmarkStart w:name="z64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Нуржауского сельского округа 1586 гектар(га), из них земли населенных пунктов – 852,45 га, земли запаса- 929 га.</w:t>
      </w:r>
    </w:p>
    <w:bookmarkEnd w:id="530"/>
    <w:bookmarkStart w:name="z64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Нуржауского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200—280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531"/>
    <w:bookmarkStart w:name="z64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Нуржауском сельском округе насчитывается (личное подворье)крупного рогатого скота 1581 голов, мелкого скота 1260 голов, 315 голов лошадей, 204 верблюдов.</w:t>
      </w:r>
    </w:p>
    <w:bookmarkEnd w:id="532"/>
    <w:bookmarkStart w:name="z64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44900 га. пастбищ.</w:t>
      </w:r>
    </w:p>
    <w:bookmarkEnd w:id="533"/>
    <w:bookmarkStart w:name="z650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34"/>
    <w:bookmarkStart w:name="z65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1581 гол.* 18га./гол.= 28458 га.</w:t>
      </w:r>
    </w:p>
    <w:bookmarkEnd w:id="535"/>
    <w:bookmarkStart w:name="z65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1260 гол.* 3,6га./гол.= 4536 га.</w:t>
      </w:r>
    </w:p>
    <w:bookmarkEnd w:id="536"/>
    <w:bookmarkStart w:name="z65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315 гол.* 21,6га./гол.= 6804 га.</w:t>
      </w:r>
    </w:p>
    <w:bookmarkEnd w:id="537"/>
    <w:bookmarkStart w:name="z65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–204 гол.* 25,2 га./гол.= 5100 га.</w:t>
      </w:r>
    </w:p>
    <w:bookmarkEnd w:id="538"/>
    <w:bookmarkStart w:name="z65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28458 га.+ 4538 га.+ 6804 га.+ 5100 га.= 44900 га.</w:t>
      </w:r>
    </w:p>
    <w:bookmarkEnd w:id="539"/>
    <w:bookmarkStart w:name="z656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Нуржауского сельского округа составляет: крупного рогатого скота 1631головы, мелкого скота 1891 голов, 760 голов лошадей, 246 голов верблюдов.</w:t>
      </w:r>
    </w:p>
    <w:bookmarkEnd w:id="540"/>
    <w:bookmarkStart w:name="z65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58780,8 га пастбищ.</w:t>
      </w:r>
    </w:p>
    <w:bookmarkEnd w:id="541"/>
    <w:bookmarkStart w:name="z65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42"/>
    <w:bookmarkStart w:name="z659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–1631 гол.*18га./гол.= 29358 га.</w:t>
      </w:r>
    </w:p>
    <w:bookmarkEnd w:id="543"/>
    <w:bookmarkStart w:name="z660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1891 гол.*3,6га./гол.= 6807,6 га.</w:t>
      </w:r>
    </w:p>
    <w:bookmarkEnd w:id="544"/>
    <w:bookmarkStart w:name="z661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760 гол.*21,6га./гол.= 16416 га.</w:t>
      </w:r>
    </w:p>
    <w:bookmarkEnd w:id="545"/>
    <w:bookmarkStart w:name="z662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246 гол.*25,2 га./гол.= 6199,2 га.</w:t>
      </w:r>
    </w:p>
    <w:bookmarkEnd w:id="546"/>
    <w:bookmarkStart w:name="z66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29358га.+ 6807,6га.+ 16416 га.+ 6199,2 га.= 58780,8 га.</w:t>
      </w:r>
    </w:p>
    <w:bookmarkEnd w:id="547"/>
    <w:bookmarkStart w:name="z66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Нуржауского сельского округа, составляет 929 га.</w:t>
      </w:r>
    </w:p>
    <w:bookmarkEnd w:id="548"/>
    <w:bookmarkStart w:name="z66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Нуржауского сельского округа имеется 1 (один) скотомогильник.</w:t>
      </w:r>
    </w:p>
    <w:bookmarkEnd w:id="549"/>
    <w:bookmarkStart w:name="z66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Нуржауского сельского округа нет аридных пастбищ.</w:t>
      </w:r>
    </w:p>
    <w:bookmarkEnd w:id="550"/>
    <w:bookmarkStart w:name="z667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Нуржауском сельском округе не установлены сервитуты для выгона скота.</w:t>
      </w:r>
    </w:p>
    <w:bookmarkEnd w:id="551"/>
    <w:bookmarkStart w:name="z668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70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Нуржауского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3"/>
    <w:bookmarkStart w:name="z67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2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Нуржаускомусельскому округу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КРС-1581 голов Мелкий рогатый скот-1260 голов Лошадей-315 голов Верблюд-204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-44900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КРС-1631голов Мелкий рогатый скот-1891 голов Лошадей –760 голов Верблюд-246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58780,8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-58780,8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75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Нуржаускому сельскому округу</w:t>
      </w:r>
    </w:p>
    <w:bookmarkEnd w:id="556"/>
    <w:bookmarkStart w:name="z67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78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58"/>
    <w:bookmarkStart w:name="z67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1181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81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560"/>
    <w:bookmarkStart w:name="z68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84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562"/>
    <w:bookmarkStart w:name="z68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88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Нуржауском сельском округе</w:t>
      </w:r>
    </w:p>
    <w:bookmarkEnd w:id="565"/>
    <w:bookmarkStart w:name="z689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91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Нуржаускому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93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Нуржаускогосельского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568"/>
    <w:bookmarkStart w:name="z69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697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Аккольскому сельскому округу на 2026-2030 годы</w:t>
      </w:r>
    </w:p>
    <w:bookmarkEnd w:id="571"/>
    <w:bookmarkStart w:name="z698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Аккольскому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572"/>
    <w:bookmarkStart w:name="z699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73"/>
    <w:bookmarkStart w:name="z700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574"/>
    <w:bookmarkStart w:name="z70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575"/>
    <w:bookmarkStart w:name="z70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576"/>
    <w:bookmarkStart w:name="z70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577"/>
    <w:bookmarkStart w:name="z704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578"/>
    <w:bookmarkStart w:name="z705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579"/>
    <w:bookmarkStart w:name="z706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580"/>
    <w:bookmarkStart w:name="z707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581"/>
    <w:bookmarkStart w:name="z708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582"/>
    <w:bookmarkStart w:name="z70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83"/>
    <w:bookmarkStart w:name="z71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584"/>
    <w:bookmarkStart w:name="z71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Аккольского сельского округа 55080 гектар(га), из них земли населенных пунктов – 2222 га, земли запаса- 52858 га.</w:t>
      </w:r>
    </w:p>
    <w:bookmarkEnd w:id="585"/>
    <w:bookmarkStart w:name="z71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Аккольского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586"/>
    <w:bookmarkStart w:name="z71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Аккольском сельском округе насчитывается (личное подворье) крупного рогатого скота 2009 голов, мелкого скота1729 голов, 337 голов лошадей, 290 верблюдов.</w:t>
      </w:r>
    </w:p>
    <w:bookmarkEnd w:id="587"/>
    <w:bookmarkStart w:name="z71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56973 га. пастбищ.</w:t>
      </w:r>
    </w:p>
    <w:bookmarkEnd w:id="588"/>
    <w:bookmarkStart w:name="z71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89"/>
    <w:bookmarkStart w:name="z71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2009 гол.* 18га./гол.= 36162 га.</w:t>
      </w:r>
    </w:p>
    <w:bookmarkEnd w:id="590"/>
    <w:bookmarkStart w:name="z71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1729 гол.* 3,6га./гол.= 6224 га.</w:t>
      </w:r>
    </w:p>
    <w:bookmarkEnd w:id="591"/>
    <w:bookmarkStart w:name="z71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337 гол.* 21,6га./гол.= 7279 га.</w:t>
      </w:r>
    </w:p>
    <w:bookmarkEnd w:id="592"/>
    <w:bookmarkStart w:name="z71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290 гол.* 25,2 га./гол.= 7308га.</w:t>
      </w:r>
    </w:p>
    <w:bookmarkEnd w:id="593"/>
    <w:bookmarkStart w:name="z72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36162 га.+ 6224 га.+ 7279 га.+ 7308 га.=56973 га.</w:t>
      </w:r>
    </w:p>
    <w:bookmarkEnd w:id="594"/>
    <w:bookmarkStart w:name="z72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Аккольского сельского округа составляет: крупного рогатого скота 1024 головы, мелкого скота 1486 голов, 328 голова лошадей, 124 голов верблюдов.</w:t>
      </w:r>
    </w:p>
    <w:bookmarkEnd w:id="595"/>
    <w:bookmarkStart w:name="z72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37231,2 га пастбищ.</w:t>
      </w:r>
    </w:p>
    <w:bookmarkEnd w:id="596"/>
    <w:bookmarkStart w:name="z723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97"/>
    <w:bookmarkStart w:name="z72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–1204 гол.*18га./гол.= 21672 га.</w:t>
      </w:r>
    </w:p>
    <w:bookmarkEnd w:id="598"/>
    <w:bookmarkStart w:name="z72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1486 гол.*3,6га./гол.= 5349,6 га.</w:t>
      </w:r>
    </w:p>
    <w:bookmarkEnd w:id="599"/>
    <w:bookmarkStart w:name="z72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328 гол.*21,6га./гол.= 7084,8 га.</w:t>
      </w:r>
    </w:p>
    <w:bookmarkEnd w:id="600"/>
    <w:bookmarkStart w:name="z72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124 гол.*25,2 га./гол.= 3124,8 га.</w:t>
      </w:r>
    </w:p>
    <w:bookmarkEnd w:id="601"/>
    <w:bookmarkStart w:name="z72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21672 га.+ 5349,6 га.+ 7084,8 га.+ 3124,8 га.= 37231,2 га.</w:t>
      </w:r>
    </w:p>
    <w:bookmarkEnd w:id="602"/>
    <w:bookmarkStart w:name="z72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имеется 1 (один) скотомогильник.</w:t>
      </w:r>
    </w:p>
    <w:bookmarkEnd w:id="603"/>
    <w:bookmarkStart w:name="z73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нет аридных пастбищ.</w:t>
      </w:r>
    </w:p>
    <w:bookmarkEnd w:id="604"/>
    <w:bookmarkStart w:name="z73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Аккольском сельском округе не установлены сервитуты для выгона скота.</w:t>
      </w:r>
    </w:p>
    <w:bookmarkEnd w:id="605"/>
    <w:bookmarkStart w:name="z73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Схема (карта) расположения пастбищ на территории Аккольского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73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Аккольскомусельскому округу</w:t>
      </w:r>
    </w:p>
    <w:bookmarkEnd w:id="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КРС-2009 голов Мелкий рогатый скот-1729 голов Лошадей-337голов Верблюд-290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-56973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КРС-1024голов Мелкий рогатый скот-1486 голов Лошадей - 328 голов Верблюд-124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37231,2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-37231,2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39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Аккольскому сельскому округу</w:t>
      </w:r>
    </w:p>
    <w:bookmarkEnd w:id="609"/>
    <w:bookmarkStart w:name="z74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0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43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12"/>
    <w:bookmarkStart w:name="z74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46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14"/>
    <w:bookmarkStart w:name="z74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49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616"/>
    <w:bookmarkStart w:name="z750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52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Аккольском сельском округе</w:t>
      </w:r>
    </w:p>
    <w:bookmarkEnd w:id="618"/>
    <w:bookmarkStart w:name="z75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55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757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Аккольского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621"/>
    <w:bookmarkStart w:name="z758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760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Сафоновскому сельскому округу на 2026-2030 годы</w:t>
      </w:r>
    </w:p>
    <w:bookmarkEnd w:id="623"/>
    <w:bookmarkStart w:name="z76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Сафоновскому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624"/>
    <w:bookmarkStart w:name="z76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5"/>
    <w:bookmarkStart w:name="z76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626"/>
    <w:bookmarkStart w:name="z76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627"/>
    <w:bookmarkStart w:name="z76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628"/>
    <w:bookmarkStart w:name="z76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629"/>
    <w:bookmarkStart w:name="z76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630"/>
    <w:bookmarkStart w:name="z76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631"/>
    <w:bookmarkStart w:name="z76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632"/>
    <w:bookmarkStart w:name="z77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633"/>
    <w:bookmarkStart w:name="z77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634"/>
    <w:bookmarkStart w:name="z77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35"/>
    <w:bookmarkStart w:name="z77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636"/>
    <w:bookmarkStart w:name="z77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Сафоновского сельского округа 659 гектар(га), из них земли населенных пунктов – 394,43га, земли запаса- 264,57 га.</w:t>
      </w:r>
    </w:p>
    <w:bookmarkEnd w:id="637"/>
    <w:bookmarkStart w:name="z77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Сафоновского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638"/>
    <w:bookmarkStart w:name="z77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Сафоновском сельском округе насчитывается (личное подворье)крупного рогатого скота 1084 голов, мелкого скота 651 голов, 610 голов лошадей, 11 верблюдов.</w:t>
      </w:r>
    </w:p>
    <w:bookmarkEnd w:id="639"/>
    <w:bookmarkStart w:name="z77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35309 га. пастбищ.</w:t>
      </w:r>
    </w:p>
    <w:bookmarkEnd w:id="640"/>
    <w:bookmarkStart w:name="z77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41"/>
    <w:bookmarkStart w:name="z77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1084гол.* 18га./гол.= 19512 га.</w:t>
      </w:r>
    </w:p>
    <w:bookmarkEnd w:id="642"/>
    <w:bookmarkStart w:name="z78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651 гол.* 3,6га./гол.= 2344 га.</w:t>
      </w:r>
    </w:p>
    <w:bookmarkEnd w:id="643"/>
    <w:bookmarkStart w:name="z78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610 гол.* 21,6га./гол.= 13176 га.</w:t>
      </w:r>
    </w:p>
    <w:bookmarkEnd w:id="644"/>
    <w:bookmarkStart w:name="z78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11 гол.* 25,2 га./гол.= 277 га.</w:t>
      </w:r>
    </w:p>
    <w:bookmarkEnd w:id="645"/>
    <w:bookmarkStart w:name="z78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19512 га.+ 2344 га.+ 13176 га.+ 277 га.= 35309 га.</w:t>
      </w:r>
    </w:p>
    <w:bookmarkEnd w:id="646"/>
    <w:bookmarkStart w:name="z78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Сафоновского сельского округа составляет: крупного рогатого скота 802 головы, мелкого скота 378 голов, 540 голов лошадей, 12 голов верблюдов.</w:t>
      </w:r>
    </w:p>
    <w:bookmarkEnd w:id="647"/>
    <w:bookmarkStart w:name="z78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27763 га пастбищ.</w:t>
      </w:r>
    </w:p>
    <w:bookmarkEnd w:id="648"/>
    <w:bookmarkStart w:name="z78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49"/>
    <w:bookmarkStart w:name="z78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–802 гол.*18га./гол.= 14436 га.</w:t>
      </w:r>
    </w:p>
    <w:bookmarkEnd w:id="650"/>
    <w:bookmarkStart w:name="z78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378 гол.*3,6га./гол.= 1361 га.</w:t>
      </w:r>
    </w:p>
    <w:bookmarkEnd w:id="651"/>
    <w:bookmarkStart w:name="z78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540 гол.*21,6га./гол.= 11664 га.</w:t>
      </w:r>
    </w:p>
    <w:bookmarkEnd w:id="652"/>
    <w:bookmarkStart w:name="z79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 гол.*25,2 га./гол.= 302,4га.</w:t>
      </w:r>
    </w:p>
    <w:bookmarkEnd w:id="653"/>
    <w:bookmarkStart w:name="z79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14436 га.+ 1361.+ 11664 га.+ 302,4 га.= 27763 га.</w:t>
      </w:r>
    </w:p>
    <w:bookmarkEnd w:id="654"/>
    <w:bookmarkStart w:name="z79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Сафоновского сельского округа имеется 1 (один) скотомогильник.</w:t>
      </w:r>
    </w:p>
    <w:bookmarkEnd w:id="655"/>
    <w:bookmarkStart w:name="z79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Сафоновского сельского округа нет аридных пастбищ.</w:t>
      </w:r>
    </w:p>
    <w:bookmarkEnd w:id="656"/>
    <w:bookmarkStart w:name="z79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Сафоновском сельском округе не установлены сервитуты для выгона скота.</w:t>
      </w:r>
    </w:p>
    <w:bookmarkEnd w:id="657"/>
    <w:bookmarkStart w:name="z79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6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797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Сафоновского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59"/>
    <w:bookmarkStart w:name="z798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0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Сафоновскому сельскому округу</w:t>
      </w:r>
    </w:p>
    <w:bookmarkEnd w:id="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КРС-1084 голов Мелкий рогатый скот-651 голов Лошадей-610 голов Верблюд-11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-35309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КРС-802голов Мелкий рогатый скот-378 голов Лошадей - 540 голов Верблюд-12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-27763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02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Сафоновскому сельскому округу</w:t>
      </w:r>
    </w:p>
    <w:bookmarkEnd w:id="662"/>
    <w:bookmarkStart w:name="z803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4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06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65"/>
    <w:bookmarkStart w:name="z807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09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67"/>
    <w:bookmarkStart w:name="z81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8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12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669"/>
    <w:bookmarkStart w:name="z81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0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15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Сафоновском сельском округе</w:t>
      </w:r>
    </w:p>
    <w:bookmarkEnd w:id="671"/>
    <w:bookmarkStart w:name="z81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2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18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Сафоновскому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820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Сафоновского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674"/>
    <w:bookmarkStart w:name="z82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823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Макашскому сельскому округу на 2026-2030 годы</w:t>
      </w:r>
    </w:p>
    <w:bookmarkEnd w:id="676"/>
    <w:bookmarkStart w:name="z824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Макашскому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677"/>
    <w:bookmarkStart w:name="z825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78"/>
    <w:bookmarkStart w:name="z826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679"/>
    <w:bookmarkStart w:name="z827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680"/>
    <w:bookmarkStart w:name="z82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681"/>
    <w:bookmarkStart w:name="z829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682"/>
    <w:bookmarkStart w:name="z830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683"/>
    <w:bookmarkStart w:name="z83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684"/>
    <w:bookmarkStart w:name="z83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685"/>
    <w:bookmarkStart w:name="z83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686"/>
    <w:bookmarkStart w:name="z83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687"/>
    <w:bookmarkStart w:name="z835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88"/>
    <w:bookmarkStart w:name="z83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689"/>
    <w:bookmarkStart w:name="z83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Макашского сельского округа 52400 гектар(га), из них земли населенных пунктов – 8700 га, земли запаса- 43700 га.</w:t>
      </w:r>
    </w:p>
    <w:bookmarkEnd w:id="690"/>
    <w:bookmarkStart w:name="z83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Макашского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691"/>
    <w:bookmarkStart w:name="z839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Макашском сельском округе насчитывается (личное подворье) крупного рогатого скота 2737 голов, мелкого скота 1972 голов, 427 голов лошадей, 114 верблюдов.</w:t>
      </w:r>
    </w:p>
    <w:bookmarkEnd w:id="692"/>
    <w:bookmarkStart w:name="z84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25,2га/гол. требуется 69227 га. пастбищ.</w:t>
      </w:r>
    </w:p>
    <w:bookmarkEnd w:id="693"/>
    <w:bookmarkStart w:name="z84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94"/>
    <w:bookmarkStart w:name="z84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2737 гол.* 18га./гол.= 49266 га.</w:t>
      </w:r>
    </w:p>
    <w:bookmarkEnd w:id="695"/>
    <w:bookmarkStart w:name="z84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1972 гол.* 3,6га./гол.= 7099 га.</w:t>
      </w:r>
    </w:p>
    <w:bookmarkEnd w:id="696"/>
    <w:bookmarkStart w:name="z84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427 гол.* 21,6га./гол.= 9233 га.</w:t>
      </w:r>
    </w:p>
    <w:bookmarkEnd w:id="697"/>
    <w:bookmarkStart w:name="z84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144 гол.* 25,2 га./гол.= 3629 га.</w:t>
      </w:r>
    </w:p>
    <w:bookmarkEnd w:id="698"/>
    <w:bookmarkStart w:name="z84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49266 га.+ 7099 га.+ 9233 га.+ 3629га.= 69227 га.</w:t>
      </w:r>
    </w:p>
    <w:bookmarkEnd w:id="699"/>
    <w:bookmarkStart w:name="z84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Макаш, Томан – 0 гектар.</w:t>
      </w:r>
    </w:p>
    <w:bookmarkEnd w:id="700"/>
    <w:bookmarkStart w:name="z848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года поголовье в ТОО, крестьянских и фермерских хозяйствах Макашского сельского округа составляет: крупного рогатого скота 1695 головы, мелкого скота 1700 голов, 218 голова лошадей, 95 голов верблюдов.</w:t>
      </w:r>
    </w:p>
    <w:bookmarkEnd w:id="701"/>
    <w:bookmarkStart w:name="z849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43733 га пастбищ.</w:t>
      </w:r>
    </w:p>
    <w:bookmarkEnd w:id="702"/>
    <w:bookmarkStart w:name="z850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03"/>
    <w:bookmarkStart w:name="z851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–1695 гол.*18га./гол.= 30510 га.</w:t>
      </w:r>
    </w:p>
    <w:bookmarkEnd w:id="704"/>
    <w:bookmarkStart w:name="z852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1700гол.*3,6га./гол.= 6120 га.</w:t>
      </w:r>
    </w:p>
    <w:bookmarkEnd w:id="705"/>
    <w:bookmarkStart w:name="z853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218 гол.*21,6га./гол.= 4709 га.</w:t>
      </w:r>
    </w:p>
    <w:bookmarkEnd w:id="706"/>
    <w:bookmarkStart w:name="z854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95 гол.*25,2 га./гол.= 2394 га.</w:t>
      </w:r>
    </w:p>
    <w:bookmarkEnd w:id="707"/>
    <w:bookmarkStart w:name="z855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30510 га.+ 6120га.+ 4709га.+ 2394га.= 43733 га.</w:t>
      </w:r>
    </w:p>
    <w:bookmarkEnd w:id="708"/>
    <w:bookmarkStart w:name="z856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Макашского сельского округа имеется 1 (один) скотомогильник.</w:t>
      </w:r>
    </w:p>
    <w:bookmarkEnd w:id="709"/>
    <w:bookmarkStart w:name="z857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Макашского сельского округа нет аридных пастбищ.</w:t>
      </w:r>
    </w:p>
    <w:bookmarkEnd w:id="710"/>
    <w:bookmarkStart w:name="z858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Макашском сельском округе не установлены сервитуты для выгона скота.</w:t>
      </w:r>
    </w:p>
    <w:bookmarkEnd w:id="711"/>
    <w:bookmarkStart w:name="z859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7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61" w:id="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Макашскогосельского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13"/>
    <w:bookmarkStart w:name="z86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4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3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Макашскомусельскому округу</w:t>
      </w:r>
    </w:p>
    <w:bookmarkEnd w:id="7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КРС-2737 голов Мелкий рогатый скот-1972 голов Лошадей-427 голов Верблюд-114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-69227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КРС-1695голов Мелкий рогатый скот-1700 голов Лошадей - 218 голов Верблюд-95голов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66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Макашскому сельскому округу</w:t>
      </w:r>
    </w:p>
    <w:bookmarkEnd w:id="716"/>
    <w:bookmarkStart w:name="z86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69" w:id="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18"/>
    <w:bookmarkStart w:name="z870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9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72" w:id="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20"/>
    <w:bookmarkStart w:name="z873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1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75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722"/>
    <w:bookmarkStart w:name="z876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3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78" w:id="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Макашском сельском округе</w:t>
      </w:r>
    </w:p>
    <w:bookmarkEnd w:id="724"/>
    <w:bookmarkStart w:name="z879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5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81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Макашскому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883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Макашского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727"/>
    <w:bookmarkStart w:name="z88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8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886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Кигашскому сельскому округу на 2026-2030 годы</w:t>
      </w:r>
    </w:p>
    <w:bookmarkEnd w:id="729"/>
    <w:bookmarkStart w:name="z88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Кигашскому сельскому округуКурмангазинского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730"/>
    <w:bookmarkStart w:name="z88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31"/>
    <w:bookmarkStart w:name="z88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732"/>
    <w:bookmarkStart w:name="z89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33"/>
    <w:bookmarkStart w:name="z89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734"/>
    <w:bookmarkStart w:name="z89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735"/>
    <w:bookmarkStart w:name="z89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736"/>
    <w:bookmarkStart w:name="z894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737"/>
    <w:bookmarkStart w:name="z89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738"/>
    <w:bookmarkStart w:name="z896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739"/>
    <w:bookmarkStart w:name="z897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740"/>
    <w:bookmarkStart w:name="z898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41"/>
    <w:bookmarkStart w:name="z899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742"/>
    <w:bookmarkStart w:name="z900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Кигашского сельского округа 1487 гектар(га), из них земли населенных пунктов – 281 га, земли запаса- 1206 га.</w:t>
      </w:r>
    </w:p>
    <w:bookmarkEnd w:id="743"/>
    <w:bookmarkStart w:name="z901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Кигашского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44"/>
    <w:bookmarkStart w:name="z902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Кигашском сельском округе насчитывается (личное подворье) крупного рогатого скота 636 голов, мелкого скота1580 голов,194 голов лошадей, 64 верблюдов.</w:t>
      </w:r>
    </w:p>
    <w:bookmarkEnd w:id="745"/>
    <w:bookmarkStart w:name="z903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22939 га. пастбищ.</w:t>
      </w:r>
    </w:p>
    <w:bookmarkEnd w:id="746"/>
    <w:bookmarkStart w:name="z904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47"/>
    <w:bookmarkStart w:name="z905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636 гол.* 18га./гол.= 11448 га.</w:t>
      </w:r>
    </w:p>
    <w:bookmarkEnd w:id="748"/>
    <w:bookmarkStart w:name="z906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1580 гол.* 3,6га./гол.= 5688 га.</w:t>
      </w:r>
    </w:p>
    <w:bookmarkEnd w:id="749"/>
    <w:bookmarkStart w:name="z907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194 гол.* 21,6га./гол.= 4190 га.</w:t>
      </w:r>
    </w:p>
    <w:bookmarkEnd w:id="750"/>
    <w:bookmarkStart w:name="z908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64 гол.* 25,2 га./гол.= 1613 га.</w:t>
      </w:r>
    </w:p>
    <w:bookmarkEnd w:id="751"/>
    <w:bookmarkStart w:name="z909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11448 га.+ 5688 га.+ 4190 га.+ 1613 га.= 22939 га.</w:t>
      </w:r>
    </w:p>
    <w:bookmarkEnd w:id="752"/>
    <w:bookmarkStart w:name="z910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Кигашского сельского округа составляет: крупного рогатого скота 15 головы, мелкого скота 20 голов, 22 голов лошадей.</w:t>
      </w:r>
    </w:p>
    <w:bookmarkEnd w:id="753"/>
    <w:bookmarkStart w:name="z911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не требуется 817га.</w:t>
      </w:r>
    </w:p>
    <w:bookmarkEnd w:id="754"/>
    <w:bookmarkStart w:name="z912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55"/>
    <w:bookmarkStart w:name="z913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–15 гол.*18га./гол.= 270 га.</w:t>
      </w:r>
    </w:p>
    <w:bookmarkEnd w:id="756"/>
    <w:bookmarkStart w:name="z914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20 гол.*3,6га./гол.= 72 га.</w:t>
      </w:r>
    </w:p>
    <w:bookmarkEnd w:id="757"/>
    <w:bookmarkStart w:name="z915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 гол.*21,6га./гол.= 475 га.</w:t>
      </w:r>
    </w:p>
    <w:bookmarkEnd w:id="758"/>
    <w:bookmarkStart w:name="z916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270 га.+ 72 га.+ 475 га.= 817га.</w:t>
      </w:r>
    </w:p>
    <w:bookmarkEnd w:id="759"/>
    <w:bookmarkStart w:name="z917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Кигашского сельского округа имеется 1 (один) скотомогильник.</w:t>
      </w:r>
    </w:p>
    <w:bookmarkEnd w:id="760"/>
    <w:bookmarkStart w:name="z918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Кигашского сельского округа нет аридных пастбищ.</w:t>
      </w:r>
    </w:p>
    <w:bookmarkEnd w:id="761"/>
    <w:bookmarkStart w:name="z919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Кигашском сельском округе не установлены сервитуты для выгона скота.</w:t>
      </w:r>
    </w:p>
    <w:bookmarkEnd w:id="762"/>
    <w:bookmarkStart w:name="z920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7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22" w:id="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Кигашского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64"/>
    <w:bookmarkStart w:name="z923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5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4" w:id="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Кигашскомусельскому округу</w:t>
      </w:r>
    </w:p>
    <w:bookmarkEnd w:id="7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КРС-636 голов Мелкий рогатый скот-1580 голов Лошадей-194 голов Верблюд-64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-22939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КРС-15голов Мелкий рогатый скот-20 голов Лошадей - 22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27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Кигашскомусельскому округу</w:t>
      </w:r>
    </w:p>
    <w:bookmarkEnd w:id="767"/>
    <w:bookmarkStart w:name="z92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8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30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69"/>
    <w:bookmarkStart w:name="z93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0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34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72"/>
    <w:bookmarkStart w:name="z935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37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774"/>
    <w:bookmarkStart w:name="z938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40" w:id="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расположеннымив в Кигашском сельскому округе</w:t>
      </w:r>
    </w:p>
    <w:bookmarkEnd w:id="776"/>
    <w:bookmarkStart w:name="z941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7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43" w:id="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Кигашскому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945" w:id="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Кигашскому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779"/>
    <w:bookmarkStart w:name="z946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0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7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949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Дынгызылскому сельскому округу на 2026-2030 годы</w:t>
      </w:r>
    </w:p>
    <w:bookmarkEnd w:id="782"/>
    <w:bookmarkStart w:name="z950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Дынгызылскому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783"/>
    <w:bookmarkStart w:name="z951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84"/>
    <w:bookmarkStart w:name="z952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785"/>
    <w:bookmarkStart w:name="z953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86"/>
    <w:bookmarkStart w:name="z954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787"/>
    <w:bookmarkStart w:name="z955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788"/>
    <w:bookmarkStart w:name="z95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789"/>
    <w:bookmarkStart w:name="z957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790"/>
    <w:bookmarkStart w:name="z958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791"/>
    <w:bookmarkStart w:name="z959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792"/>
    <w:bookmarkStart w:name="z960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793"/>
    <w:bookmarkStart w:name="z961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94"/>
    <w:bookmarkStart w:name="z962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795"/>
    <w:bookmarkStart w:name="z963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Дынгызылского сельского округа 490145,1 гектар(га), из них земли населенных пунктов – 168030 га, земли запаса- 322115 га.</w:t>
      </w:r>
    </w:p>
    <w:bookmarkEnd w:id="796"/>
    <w:bookmarkStart w:name="z964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Дынгызылского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97"/>
    <w:bookmarkStart w:name="z965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Дынгызылском сельском округе насчитывается (личное подворье) крупного рогатого скота 3439 голов, мелкого скота 8653 голов, 1307 голов лошадей, 767 верблюдов.</w:t>
      </w:r>
    </w:p>
    <w:bookmarkEnd w:id="798"/>
    <w:bookmarkStart w:name="z966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140612 га. пастбищ.</w:t>
      </w:r>
    </w:p>
    <w:bookmarkEnd w:id="799"/>
    <w:bookmarkStart w:name="z967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00"/>
    <w:bookmarkStart w:name="z968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3439 гол.* 18га./гол.= 61902 га.</w:t>
      </w:r>
    </w:p>
    <w:bookmarkEnd w:id="801"/>
    <w:bookmarkStart w:name="z969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8653 гол.* 3,6га./гол.= 31151 га.</w:t>
      </w:r>
    </w:p>
    <w:bookmarkEnd w:id="802"/>
    <w:bookmarkStart w:name="z970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1307 гол.* 21,6га./гол.= 28231 га.</w:t>
      </w:r>
    </w:p>
    <w:bookmarkEnd w:id="803"/>
    <w:bookmarkStart w:name="z971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767 гол.* 25,2 га./гол.= 19328 га.</w:t>
      </w:r>
    </w:p>
    <w:bookmarkEnd w:id="804"/>
    <w:bookmarkStart w:name="z972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61902 га.+ 31151 га.+ 28231 га.+ 19328 га.= 140612 га.</w:t>
      </w:r>
    </w:p>
    <w:bookmarkEnd w:id="805"/>
    <w:bookmarkStart w:name="z973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Дынгызылского сельского округа составляет: крупного рогатого скота 1102 головы, мелкого скота 2530 голов, 295 голов лошадей, 128 голов верблюдов.</w:t>
      </w:r>
    </w:p>
    <w:bookmarkEnd w:id="806"/>
    <w:bookmarkStart w:name="z974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38542 га пастбищ.</w:t>
      </w:r>
    </w:p>
    <w:bookmarkEnd w:id="807"/>
    <w:bookmarkStart w:name="z975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08"/>
    <w:bookmarkStart w:name="z976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–1102 гол.*18га./гол.= 19836 га.</w:t>
      </w:r>
    </w:p>
    <w:bookmarkEnd w:id="809"/>
    <w:bookmarkStart w:name="z977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2530 гол.*3,6га./гол.= 9108 га.</w:t>
      </w:r>
    </w:p>
    <w:bookmarkEnd w:id="810"/>
    <w:bookmarkStart w:name="z978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295 гол.*21,6га./гол.= 6372 га.</w:t>
      </w:r>
    </w:p>
    <w:bookmarkEnd w:id="811"/>
    <w:bookmarkStart w:name="z979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128 гол.*25,2 га./гол.= 3226 га.</w:t>
      </w:r>
    </w:p>
    <w:bookmarkEnd w:id="812"/>
    <w:bookmarkStart w:name="z980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19836 га.+ 9108 га.+ 6372 га.+ 3226 га.= 38542га.</w:t>
      </w:r>
    </w:p>
    <w:bookmarkEnd w:id="813"/>
    <w:bookmarkStart w:name="z981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Дынгызылского сельского округа имеется 1 (один) скотомогильник.</w:t>
      </w:r>
    </w:p>
    <w:bookmarkEnd w:id="814"/>
    <w:bookmarkStart w:name="z982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Дынгызылского сельского округа нет аридных пастбищ.</w:t>
      </w:r>
    </w:p>
    <w:bookmarkEnd w:id="815"/>
    <w:bookmarkStart w:name="z983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Дынгызылском сельском округе не установлены сервитуты для выгона скота.</w:t>
      </w:r>
    </w:p>
    <w:bookmarkEnd w:id="816"/>
    <w:bookmarkStart w:name="z984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8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986" w:id="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Дынгызылского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18"/>
    <w:bookmarkStart w:name="z98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9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КРС-3439 голов Мелкий рогатый скот-8653 голов Лошадей-1307 голов Верблюд-767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-140612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КРС-1102голов Мелкий рогатый скот-2530 голов Лошадей - 295 голов Верблюд-128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-38542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989" w:id="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Дынгызылскомусельскому округу</w:t>
      </w:r>
    </w:p>
    <w:bookmarkEnd w:id="820"/>
    <w:bookmarkStart w:name="z990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1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992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22"/>
    <w:bookmarkStart w:name="z99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995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824"/>
    <w:bookmarkStart w:name="z996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5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998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826"/>
    <w:bookmarkStart w:name="z999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001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Дынгызылском сельском округе</w:t>
      </w:r>
    </w:p>
    <w:bookmarkEnd w:id="828"/>
    <w:bookmarkStart w:name="z1002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3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005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Дынгызылский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Дынгызылскому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007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Дынгызылского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832"/>
    <w:bookmarkStart w:name="z1008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3"/>
    <w:p>
      <w:pPr>
        <w:spacing w:after="0"/>
        <w:ind w:left="0"/>
        <w:jc w:val="both"/>
      </w:pPr>
      <w:r>
        <w:drawing>
          <wp:inline distT="0" distB="0" distL="0" distR="0">
            <wp:extent cx="7810500" cy="137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9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1011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Асанскому сельскому округу на 2026-2030 годы</w:t>
      </w:r>
    </w:p>
    <w:bookmarkEnd w:id="835"/>
    <w:bookmarkStart w:name="z1012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Асанскому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836"/>
    <w:bookmarkStart w:name="z1013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37"/>
    <w:bookmarkStart w:name="z1014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838"/>
    <w:bookmarkStart w:name="z1015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39"/>
    <w:bookmarkStart w:name="z1016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840"/>
    <w:bookmarkStart w:name="z1017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841"/>
    <w:bookmarkStart w:name="z1018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842"/>
    <w:bookmarkStart w:name="z1019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843"/>
    <w:bookmarkStart w:name="z1020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844"/>
    <w:bookmarkStart w:name="z1021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845"/>
    <w:bookmarkStart w:name="z1022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846"/>
    <w:bookmarkStart w:name="z1023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47"/>
    <w:bookmarkStart w:name="z1024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848"/>
    <w:bookmarkStart w:name="z1025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Асанского сельского округа 149900 гектар(га), из них земли населенных пунктов – 260,63 га, земли запаса- 149639 га.</w:t>
      </w:r>
    </w:p>
    <w:bookmarkEnd w:id="849"/>
    <w:bookmarkStart w:name="z1026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Асанского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850"/>
    <w:bookmarkStart w:name="z1027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Асанском сельском округе насчитывается (личное подворье) крупного рогатого скота 2851голов,мелкого скота 12802 голов, 1214 голов лошадей, 272 верблюдов.</w:t>
      </w:r>
    </w:p>
    <w:bookmarkEnd w:id="851"/>
    <w:bookmarkStart w:name="z1028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130481 га. пастбищ.</w:t>
      </w:r>
    </w:p>
    <w:bookmarkEnd w:id="852"/>
    <w:bookmarkStart w:name="z1029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53"/>
    <w:bookmarkStart w:name="z1030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2851 гол.* 18га./гол.= 51318га.</w:t>
      </w:r>
    </w:p>
    <w:bookmarkEnd w:id="854"/>
    <w:bookmarkStart w:name="z1031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12802 гол.* 3,6га./гол.= 46087 га.</w:t>
      </w:r>
    </w:p>
    <w:bookmarkEnd w:id="855"/>
    <w:bookmarkStart w:name="z1032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1214 гол.* 21,6га./гол.= 26222 га.</w:t>
      </w:r>
    </w:p>
    <w:bookmarkEnd w:id="856"/>
    <w:bookmarkStart w:name="z1033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272 гол.* 25,2 га./гол.= 6854 га.</w:t>
      </w:r>
    </w:p>
    <w:bookmarkEnd w:id="857"/>
    <w:bookmarkStart w:name="z1034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51318 га.+ 46087 га.+ 26222га.+ 6854 га.= 130481 га.</w:t>
      </w:r>
    </w:p>
    <w:bookmarkEnd w:id="858"/>
    <w:bookmarkStart w:name="z1035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Асанского сельского округа составляет: крупного рогатого скота 3923 головы, мелкого скота 10392 голов, 1837 голов лошадей, 187 голов верблюдов.</w:t>
      </w:r>
    </w:p>
    <w:bookmarkEnd w:id="859"/>
    <w:bookmarkStart w:name="z1036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152416га пастбищ.</w:t>
      </w:r>
    </w:p>
    <w:bookmarkEnd w:id="860"/>
    <w:bookmarkStart w:name="z1037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61"/>
    <w:bookmarkStart w:name="z1038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–3923 гол.*18га./гол.= 70614 га.</w:t>
      </w:r>
    </w:p>
    <w:bookmarkEnd w:id="862"/>
    <w:bookmarkStart w:name="z1039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10392 гол.*3,6га./гол.= 37411 га.</w:t>
      </w:r>
    </w:p>
    <w:bookmarkEnd w:id="863"/>
    <w:bookmarkStart w:name="z1040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1837 гол.*21,6га./гол.= 39679 га.</w:t>
      </w:r>
    </w:p>
    <w:bookmarkEnd w:id="864"/>
    <w:bookmarkStart w:name="z1041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187гол.*25,2 га./гол.= 4712 га.</w:t>
      </w:r>
    </w:p>
    <w:bookmarkEnd w:id="865"/>
    <w:bookmarkStart w:name="z1042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70614 га.+ 37411 га.+ 39679 га.+ 4712 га.= 152416га.</w:t>
      </w:r>
    </w:p>
    <w:bookmarkEnd w:id="866"/>
    <w:bookmarkStart w:name="z1043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Асанского сельского округа имеется 1 (один) скотомогильник.</w:t>
      </w:r>
    </w:p>
    <w:bookmarkEnd w:id="867"/>
    <w:bookmarkStart w:name="z1044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Асанского сельского округа нет аридных пастбищ.</w:t>
      </w:r>
    </w:p>
    <w:bookmarkEnd w:id="868"/>
    <w:bookmarkStart w:name="z1045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Асанском сельском округе не установлены сервитуты для выгона скота.</w:t>
      </w:r>
    </w:p>
    <w:bookmarkEnd w:id="869"/>
    <w:bookmarkStart w:name="z1046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8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48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Асанского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71"/>
    <w:bookmarkStart w:name="z104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2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0" w:id="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Асанскомусельскому округу</w:t>
      </w:r>
    </w:p>
    <w:bookmarkEnd w:id="8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КРС-2851голов Мелкий рогатый скот-12802 голов Лошадей-1214 голов Верблюд-272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-130481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КРС-3923 голов Мелкий рогатый скот-10392 голов Лошадей - 1837 голов Верблюд-187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-152416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53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Асанскомусельскому округу</w:t>
      </w:r>
    </w:p>
    <w:bookmarkEnd w:id="874"/>
    <w:bookmarkStart w:name="z1054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5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1060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76"/>
    <w:bookmarkStart w:name="z1061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7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63" w:id="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878"/>
    <w:bookmarkStart w:name="z1064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9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66" w:id="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880"/>
    <w:bookmarkStart w:name="z1067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1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69"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Асанском сельском округе</w:t>
      </w:r>
    </w:p>
    <w:bookmarkEnd w:id="882"/>
    <w:bookmarkStart w:name="z107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3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72" w:id="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Асанскому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074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Асанского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885"/>
    <w:bookmarkStart w:name="z107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1077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Азгирскому сельскому округу на 2026-2030 годы</w:t>
      </w:r>
    </w:p>
    <w:bookmarkEnd w:id="887"/>
    <w:bookmarkStart w:name="z1078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Азгирскому сельскому округу 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888"/>
    <w:bookmarkStart w:name="z1079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9"/>
    <w:bookmarkStart w:name="z1080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890"/>
    <w:bookmarkStart w:name="z1081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91"/>
    <w:bookmarkStart w:name="z1082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892"/>
    <w:bookmarkStart w:name="z1083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893"/>
    <w:bookmarkStart w:name="z1084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894"/>
    <w:bookmarkStart w:name="z1085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895"/>
    <w:bookmarkStart w:name="z108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896"/>
    <w:bookmarkStart w:name="z108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897"/>
    <w:bookmarkStart w:name="z108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898"/>
    <w:bookmarkStart w:name="z108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99"/>
    <w:bookmarkStart w:name="z109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900"/>
    <w:bookmarkStart w:name="z109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Азгирского сельского округа 195132 гектар(га), из них земли населенных пунктов – 38087 га, земли запаса- 157045 га.</w:t>
      </w:r>
    </w:p>
    <w:bookmarkEnd w:id="901"/>
    <w:bookmarkStart w:name="z109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Азгирского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902"/>
    <w:bookmarkStart w:name="z109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Азгирском сельском округе насчитывается (личное подворье) крупного рогатого скота 4341 голов, мелкого скота 30819 голов, 5183 голов лошадей, 52 верблюдов.</w:t>
      </w:r>
    </w:p>
    <w:bookmarkEnd w:id="903"/>
    <w:bookmarkStart w:name="z109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25,2га/гол. требуется 302348 га. пастбищ.</w:t>
      </w:r>
    </w:p>
    <w:bookmarkEnd w:id="904"/>
    <w:bookmarkStart w:name="z109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05"/>
    <w:bookmarkStart w:name="z109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4341 гол.* 18га./гол.= 78138 га.</w:t>
      </w:r>
    </w:p>
    <w:bookmarkEnd w:id="906"/>
    <w:bookmarkStart w:name="z109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30819 гол.* 3,6га./гол.= 110948 га.</w:t>
      </w:r>
    </w:p>
    <w:bookmarkEnd w:id="907"/>
    <w:bookmarkStart w:name="z109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5183 гол.* 21,6га./гол.= 111952 га.</w:t>
      </w:r>
    </w:p>
    <w:bookmarkEnd w:id="908"/>
    <w:bookmarkStart w:name="z109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52 гол.* 25,2 га./гол.= 1310 га.</w:t>
      </w:r>
    </w:p>
    <w:bookmarkEnd w:id="909"/>
    <w:bookmarkStart w:name="z110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78138 га.+ 110948га.+ 111952 га.+ 1310 га.= 302348 га.</w:t>
      </w:r>
    </w:p>
    <w:bookmarkEnd w:id="910"/>
    <w:bookmarkStart w:name="z110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Азгирского сельского округа составляет: крупного рогатого скота 3108 головы, мелкого скота 14483 голов, 4228 голова лошадей, 25 голов верблюдов.</w:t>
      </w:r>
    </w:p>
    <w:bookmarkEnd w:id="911"/>
    <w:bookmarkStart w:name="z110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129456 га пастбищ.</w:t>
      </w:r>
    </w:p>
    <w:bookmarkEnd w:id="912"/>
    <w:bookmarkStart w:name="z1103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13"/>
    <w:bookmarkStart w:name="z110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–3108 гол.*18га./гол.= 55944 га.</w:t>
      </w:r>
    </w:p>
    <w:bookmarkEnd w:id="914"/>
    <w:bookmarkStart w:name="z110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14483 гол.*3,6га./гол.= 52139 га.</w:t>
      </w:r>
    </w:p>
    <w:bookmarkEnd w:id="915"/>
    <w:bookmarkStart w:name="z110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4228 гол.*21,6га./гол.= 91325 га.</w:t>
      </w:r>
    </w:p>
    <w:bookmarkEnd w:id="916"/>
    <w:bookmarkStart w:name="z110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25 гол.*25,2 га./гол.= 630га.</w:t>
      </w:r>
    </w:p>
    <w:bookmarkEnd w:id="917"/>
    <w:bookmarkStart w:name="z110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55944 га.+ 52139 га.+ 91325 га.+ 630 га.= 200038га.</w:t>
      </w:r>
    </w:p>
    <w:bookmarkEnd w:id="918"/>
    <w:bookmarkStart w:name="z110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Азгирского сельского округа имеется 1 (один) скотомогильник.</w:t>
      </w:r>
    </w:p>
    <w:bookmarkEnd w:id="919"/>
    <w:bookmarkStart w:name="z111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Азгирского сельского округа нет аридных пастбищ.</w:t>
      </w:r>
    </w:p>
    <w:bookmarkEnd w:id="920"/>
    <w:bookmarkStart w:name="z111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Азгирском сельском округе не установлены сервитуты для выгона скота.</w:t>
      </w:r>
    </w:p>
    <w:bookmarkEnd w:id="921"/>
    <w:bookmarkStart w:name="z111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9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14" w:id="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Азгирского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23"/>
    <w:bookmarkStart w:name="z1115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4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6" w:id="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Азгирскому сельскому округу</w:t>
      </w:r>
    </w:p>
    <w:bookmarkEnd w:id="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КРС-4341 голов Мелкий рогатый скот-30819 голов Лошадей-5183 голов Верблюд-52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302348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-302348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КРС-3108 голов Мелкий рогатый скот-14483 голов Лошадей - 4228 голов Верблюд-25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-129456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19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Азгирскому сельскому округу</w:t>
      </w:r>
    </w:p>
    <w:bookmarkEnd w:id="926"/>
    <w:bookmarkStart w:name="z1120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22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28"/>
    <w:bookmarkStart w:name="z1123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9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25" w:id="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930"/>
    <w:bookmarkStart w:name="z1126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1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28" w:id="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932"/>
    <w:bookmarkStart w:name="z1129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3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31" w:id="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Азгирском сельском округе</w:t>
      </w:r>
    </w:p>
    <w:bookmarkEnd w:id="934"/>
    <w:bookmarkStart w:name="z1132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5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34" w:id="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Азгирский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Азгирскому сельскому округу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1136" w:id="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Азгирского 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937"/>
    <w:bookmarkStart w:name="z1137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8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243-VIII</w:t>
            </w:r>
          </w:p>
        </w:tc>
      </w:tr>
    </w:tbl>
    <w:bookmarkStart w:name="z1140" w:id="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Суюндукскому сельскому округу на 2026-2030 годы</w:t>
      </w:r>
    </w:p>
    <w:bookmarkEnd w:id="940"/>
    <w:bookmarkStart w:name="z1141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Суюндукскому сельскому округуКурмангазинского района Атырауской области на 2025-2030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941"/>
    <w:bookmarkStart w:name="z1142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42"/>
    <w:bookmarkStart w:name="z1143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943"/>
    <w:bookmarkStart w:name="z1144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944"/>
    <w:bookmarkStart w:name="z1145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оборотов, согласно приложению 2 к настоящему Плану;</w:t>
      </w:r>
    </w:p>
    <w:bookmarkEnd w:id="945"/>
    <w:bookmarkStart w:name="z1146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946"/>
    <w:bookmarkStart w:name="z1147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947"/>
    <w:bookmarkStart w:name="z1148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948"/>
    <w:bookmarkStart w:name="z1149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</w:t>
      </w:r>
    </w:p>
    <w:bookmarkEnd w:id="949"/>
    <w:bookmarkStart w:name="z1150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950"/>
    <w:bookmarkStart w:name="z1151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951"/>
    <w:bookmarkStart w:name="z1152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952"/>
    <w:bookmarkStart w:name="z115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953"/>
    <w:bookmarkStart w:name="z115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Суюндукского сельского округа 230649 гектар(га), из них земли населенных пунктов – 24821 га, земли запаса- 205828 га.</w:t>
      </w:r>
    </w:p>
    <w:bookmarkEnd w:id="954"/>
    <w:bookmarkStart w:name="z115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Суюндукского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955"/>
    <w:bookmarkStart w:name="z115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Суюндукском сельском округе насчитывается (личное подворье) крупного рогатого скота 5141голов,мелкого скота 47930 голов, 2941 голов лошадей, 214 верблюдов.</w:t>
      </w:r>
    </w:p>
    <w:bookmarkEnd w:id="956"/>
    <w:bookmarkStart w:name="z115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334005 га. пастбищ.</w:t>
      </w:r>
    </w:p>
    <w:bookmarkEnd w:id="957"/>
    <w:bookmarkStart w:name="z1158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58"/>
    <w:bookmarkStart w:name="z115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5141 гол.* 18га./гол.= 92538 га.</w:t>
      </w:r>
    </w:p>
    <w:bookmarkEnd w:id="959"/>
    <w:bookmarkStart w:name="z116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47930 гол.* 3,6га./гол.= 172548 га.</w:t>
      </w:r>
    </w:p>
    <w:bookmarkEnd w:id="960"/>
    <w:bookmarkStart w:name="z1161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2941 гол.* 21,6га./гол.= 63526 га.</w:t>
      </w:r>
    </w:p>
    <w:bookmarkEnd w:id="961"/>
    <w:bookmarkStart w:name="z116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214 гол.* 25,2 га./гол.= 5393 га.</w:t>
      </w:r>
    </w:p>
    <w:bookmarkEnd w:id="962"/>
    <w:bookmarkStart w:name="z1163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92538 га.+ 172548га.+ 63526 га.+ 5393 га.= 334005 га.</w:t>
      </w:r>
    </w:p>
    <w:bookmarkEnd w:id="963"/>
    <w:bookmarkStart w:name="z116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поголовье в ТОО, крестьянских и фермерских хозяйствах Суюндукского сельского округа составляет: крупного рогатого скота 3619 головы, мелкого скота 15907 голов, 2381 голов лошадей, 57 голов верблюдов.</w:t>
      </w:r>
    </w:p>
    <w:bookmarkEnd w:id="964"/>
    <w:bookmarkStart w:name="z1165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175273га пастбищ.</w:t>
      </w:r>
    </w:p>
    <w:bookmarkEnd w:id="965"/>
    <w:bookmarkStart w:name="z1166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66"/>
    <w:bookmarkStart w:name="z1167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–3619 гол.*18га./гол.= 65142 га.</w:t>
      </w:r>
    </w:p>
    <w:bookmarkEnd w:id="967"/>
    <w:bookmarkStart w:name="z116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15907 гол.*3,6га./гол.= 57265 га.</w:t>
      </w:r>
    </w:p>
    <w:bookmarkEnd w:id="968"/>
    <w:bookmarkStart w:name="z1169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2381 гол.*21,6га./гол.= 51430 га.</w:t>
      </w:r>
    </w:p>
    <w:bookmarkEnd w:id="969"/>
    <w:bookmarkStart w:name="z1170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57 гол.*25,2 га./гол.= 1436га.</w:t>
      </w:r>
    </w:p>
    <w:bookmarkEnd w:id="970"/>
    <w:bookmarkStart w:name="z1171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65142 га.+ 57265 га.+ 51430 га.+ 1436 га.= 175273 га.</w:t>
      </w:r>
    </w:p>
    <w:bookmarkEnd w:id="971"/>
    <w:bookmarkStart w:name="z1172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Суюндукского сельского округа имеется 1 (один) скотомогильник.</w:t>
      </w:r>
    </w:p>
    <w:bookmarkEnd w:id="972"/>
    <w:bookmarkStart w:name="z1173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Суюндукского сельского округа нет аридных пастбищ.</w:t>
      </w:r>
    </w:p>
    <w:bookmarkEnd w:id="973"/>
    <w:bookmarkStart w:name="z1174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Суюндукском сельском округе не установлены сервитуты для выгона скота.</w:t>
      </w:r>
    </w:p>
    <w:bookmarkEnd w:id="974"/>
    <w:bookmarkStart w:name="z1175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9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77" w:id="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Суюндукского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76"/>
    <w:bookmarkStart w:name="z1178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7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9" w:id="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пасбищ для размещения поголовья сельскохозяйственных животных физических и юридических лиц Суюндукскому сельскому округу</w:t>
      </w:r>
    </w:p>
    <w:bookmarkEnd w:id="9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КРС-5141голов Мелкий рогатый скот-47930 голов Лошадей-2941 голов Верблюд-214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-334005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 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КРС-3619 голов Мелкий рогатый скот-15907 голов Лошадей - 2381 голов Верблюд-57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-175273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81" w:id="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 Суюндукскому сельскому округу</w:t>
      </w:r>
    </w:p>
    <w:bookmarkEnd w:id="979"/>
    <w:bookmarkStart w:name="z1182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0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3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85" w:id="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82"/>
    <w:bookmarkStart w:name="z1186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3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88" w:id="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984"/>
    <w:bookmarkStart w:name="z118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5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91" w:id="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986"/>
    <w:bookmarkStart w:name="z1192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7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94" w:id="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Суюндукском сельском округе</w:t>
      </w:r>
    </w:p>
    <w:bookmarkEnd w:id="988"/>
    <w:bookmarkStart w:name="z1195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9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97" w:id="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Суюндукский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Суюндукскому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1199" w:id="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Суюндукскогосельского округа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991"/>
    <w:bookmarkStart w:name="z1200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2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