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0c3ac" w14:textId="d70c3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 (К.зон) учитывающих месторасположение объекта налогообложения в населенных пунктах Курмангазинского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Курмангазинского района Атырауской области от 15 октября 2025 года № 243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"О налогах и других обязательных платежах в бюджет (Налоговый кодекс)",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Законом Республики Казахстан "О внесении изменений и дополнений в некоторые законодательные акты Республики Казахстан по вопросам совершенствования регулирования предпринимательской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"Об утверждении Методики расчета коэффициента зонирования" (зарегистрирован в Реестре государственной регистрации нормативных правовых актов за № 17847), акимат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коэффициенты зонирования (К. зон) учитывающие месторасположение объекта налогообложения в населенных пунктах Курмангазинского района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постановления возложить на курирующего заместителя акима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15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243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 (К. зон) учитывающие месторасположение объекта налогообложения в населенных пунктах Курмангазинского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Месторасположения объекта налогообложения в населенном пункте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Коэффициент зонирования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Суюндукский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Суюндук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Азгирский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Балкудук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Жумекен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Дынгызылский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Коптогай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Бөкейхан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Бөкейхан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Кудряшовский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Кудряшов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Сафоновский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Сафон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Бирлик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Нуржауский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Нуржау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Тенизский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Тениз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Құрманғазы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Құрмангазы І зона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Құрмангазы ІІ зона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Құрмангазы ІІІ зона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Құрмангазы ІV зона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Құрмангазы V зона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Құрмангазы VІ зона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Жаңаталап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Хиуаз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Шортанбайский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Шортанбай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Кигашский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Кигаш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Макашский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