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28bc6" w14:textId="6d28b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26 декабря 2024 года № 174-VІІІ "Об утверждении бюджетов сельских округов Курмангазинского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27 мая 2025 года № 202-VIII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Курмангазинский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Курмангазинского районного маслихата от 26 декабря 2024 года №174-VІІІ "Об утверждении бюджетов сельских округов Курмангазинского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сельского округа Құрманғазы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587 233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123 185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11 900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452 148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712 671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-125 438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125 438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125 438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"2. Утвердить бюджет Енбекшинского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122 163 тысяч тенге, в том числе: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18 590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3 700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99 873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141 749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-19 586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19 586 тысяч тенге, в том числе: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19 586 тысяч тенге."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"3. Утвердить бюджет Макашского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140 530 тысяч тенге, в том числе: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5 557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134 973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144 895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-4 365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4 365 тысяч тенге, в том числе: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4 365 тысяч тенге."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"4. Утвердить бюджет Орлинского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214 347 тысяч тенге, в том числе: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11 526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510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370 тысяч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201 941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222 610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-8 263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8 263 тысяч тенге, в том числе: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8 263 тысяч тенге."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"5. Утвердить бюджет Нуржауского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151 674 тысяч тенге, в том числе: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5 265 тысяч тенге;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 тысяч тенге;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150 тысяч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146 109 тысяч тенге;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158 502 тысяч тенге;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-6 828 тысяч тенге;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6 828 тысяч тенге, в том числе: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6 828 тысяч тенге."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"6. Утвердить бюджет сельского округа Жаңаталап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239 618 тысяч тенге, в том числе: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6 687 тысяч тенге;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85 тысяч тенге;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232 846 тысяч тенге;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242 667 тысяч тенге;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-3 049 тысяч тенге;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3 049 тысяч тенге, в том числе: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3 049 тысяч тенге."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"7. Утвердить бюджет Аккольского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148 747 тысяч тенге, в том числе: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19 925 тысяч тенге;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350 тысяч тенге;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 тысяч тенге;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128 372 тысяч тенге;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161 320 тысяч тенге;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-12 573 тысяч тенге;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12 573 тысяч тенге, в том числе: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12 573 тысяч тенге."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"8. Утвердить бюджет Бирликского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88 403 тысяч тенге, в том числе: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6 230 тысяч тенге;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тысяча тенге;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82 173 тысяч тенге;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93 052 тысяч тенге;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-4 649 тысяч тенге;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4 649 тысяч тенге, в том числе: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4 649 тысяч тенге."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"9. Утвердить бюджет Кудряшовского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86 622 тысяч тенге, в том числе: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5 267 тысяч тенге;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180 тысяч тенге;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120 тысяч тенге;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81 055 тысяч тенге;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90 404 тысяч тенге;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-3 782 тысяч тенге;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3 782 тысяч тенге, в том числе: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3 782 тысяч тенге."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"10. Утвердить бюджет Дынгызылского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81 191 тысяч тенге, в том числе: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6 450 тысяч тенге;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тысячи тенге;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74 741 тысяч тенге;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84 562 тысяч тенге;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-3 371 тысяч тенге;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3 371 тысяч тенге, в том числе: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3 371 тысяч тенге."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"11. Утвердить бюджет Азгирского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222 823 тысяч тенге, в том числе: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9 520 тысяч тенге;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213 303 тысяч тенге;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228 198 тысяч тенге;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-5 375 тысяч тенге;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5 375 тысяч тенге, в том числе: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5 375 тысяч тенге."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"12. Утвердить бюджет Суюндукского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249 882 тысяч тенге, в том числе: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15 340 тысяч тенге;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420 тысяч тенге;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 тысяч тенге;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234 072 тысяч тенге;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269 242 тысяч тенге;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-19 360 тысяч тенге;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19 360 тысяч тенге, в том числе: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19 360 тысяч тенге."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"13. Утвердить бюджет Тенизского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18"/>
    <w:bookmarkStart w:name="z2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146 347 тысяч тенге, в том числе:</w:t>
      </w:r>
    </w:p>
    <w:bookmarkEnd w:id="219"/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5 647 тысяч тенге;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21"/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700 тысяч тенге;</w:t>
      </w:r>
    </w:p>
    <w:bookmarkEnd w:id="222"/>
    <w:bookmarkStart w:name="z2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140 000 тысяч тенге;</w:t>
      </w:r>
    </w:p>
    <w:bookmarkEnd w:id="223"/>
    <w:bookmarkStart w:name="z2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152 255 тысяч тенге;</w:t>
      </w:r>
    </w:p>
    <w:bookmarkEnd w:id="224"/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9"/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-5 908 тысяч тенге;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5 908 тысяч тенге, в том числе: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5 908 тысяч тенге."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"14. Утвердить бюджет Шортанбайского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36"/>
    <w:bookmarkStart w:name="z2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101 437 тысяч тенге, в том числе:</w:t>
      </w:r>
    </w:p>
    <w:bookmarkEnd w:id="237"/>
    <w:bookmarkStart w:name="z2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3 770 тысяч тенге;</w:t>
      </w:r>
    </w:p>
    <w:bookmarkEnd w:id="238"/>
    <w:bookmarkStart w:name="z25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390 тысяч тенге;</w:t>
      </w:r>
    </w:p>
    <w:bookmarkEnd w:id="239"/>
    <w:bookmarkStart w:name="z2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40"/>
    <w:bookmarkStart w:name="z25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97 277 тысяч тенге;</w:t>
      </w:r>
    </w:p>
    <w:bookmarkEnd w:id="241"/>
    <w:bookmarkStart w:name="z26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104 150 тысяч тенге;</w:t>
      </w:r>
    </w:p>
    <w:bookmarkEnd w:id="242"/>
    <w:bookmarkStart w:name="z26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43"/>
    <w:bookmarkStart w:name="z26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4"/>
    <w:bookmarkStart w:name="z26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45"/>
    <w:bookmarkStart w:name="z26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46"/>
    <w:bookmarkStart w:name="z26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7"/>
    <w:bookmarkStart w:name="z26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48"/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-2 713 тысяч тенге;</w:t>
      </w:r>
    </w:p>
    <w:bookmarkEnd w:id="249"/>
    <w:bookmarkStart w:name="z2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2 713 тысяч тенге, в том числе:</w:t>
      </w:r>
    </w:p>
    <w:bookmarkEnd w:id="250"/>
    <w:bookmarkStart w:name="z26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51"/>
    <w:bookmarkStart w:name="z2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52"/>
    <w:bookmarkStart w:name="z27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2 713 тысяч тенге."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7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"15. Утвердить бюджет Бокейханского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54"/>
    <w:bookmarkStart w:name="z27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123 661 тысяч тенге, в том числе:</w:t>
      </w:r>
    </w:p>
    <w:bookmarkEnd w:id="255"/>
    <w:bookmarkStart w:name="z27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6 285 тысяч тенге;</w:t>
      </w:r>
    </w:p>
    <w:bookmarkEnd w:id="256"/>
    <w:bookmarkStart w:name="z27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57"/>
    <w:bookmarkStart w:name="z27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470 тысяч тенге;</w:t>
      </w:r>
    </w:p>
    <w:bookmarkEnd w:id="258"/>
    <w:bookmarkStart w:name="z27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116 906 тысяч тенге;</w:t>
      </w:r>
    </w:p>
    <w:bookmarkEnd w:id="259"/>
    <w:bookmarkStart w:name="z27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132 860 тысяч тенге;</w:t>
      </w:r>
    </w:p>
    <w:bookmarkEnd w:id="260"/>
    <w:bookmarkStart w:name="z28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61"/>
    <w:bookmarkStart w:name="z28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2"/>
    <w:bookmarkStart w:name="z28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63"/>
    <w:bookmarkStart w:name="z28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64"/>
    <w:bookmarkStart w:name="z28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5"/>
    <w:bookmarkStart w:name="z28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66"/>
    <w:bookmarkStart w:name="z28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-9 199 тысяч тенге;</w:t>
      </w:r>
    </w:p>
    <w:bookmarkEnd w:id="267"/>
    <w:bookmarkStart w:name="z28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9 199 тысяч тенге, в том числе:</w:t>
      </w:r>
    </w:p>
    <w:bookmarkEnd w:id="268"/>
    <w:bookmarkStart w:name="z28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69"/>
    <w:bookmarkStart w:name="z28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70"/>
    <w:bookmarkStart w:name="z29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9 199 тысяч тенге."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9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"16. Утвердить бюджет Сафонского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72"/>
    <w:bookmarkStart w:name="z29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118 926 тысяч тенге, в том числе:</w:t>
      </w:r>
    </w:p>
    <w:bookmarkEnd w:id="273"/>
    <w:bookmarkStart w:name="z29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3 410 тысяч тенге;</w:t>
      </w:r>
    </w:p>
    <w:bookmarkEnd w:id="274"/>
    <w:bookmarkStart w:name="z29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195 тысяч тенге;</w:t>
      </w:r>
    </w:p>
    <w:bookmarkEnd w:id="275"/>
    <w:bookmarkStart w:name="z29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76"/>
    <w:bookmarkStart w:name="z29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115 321 тысяч тенге;</w:t>
      </w:r>
    </w:p>
    <w:bookmarkEnd w:id="277"/>
    <w:bookmarkStart w:name="z29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120 648 тысяч тенге;</w:t>
      </w:r>
    </w:p>
    <w:bookmarkEnd w:id="278"/>
    <w:bookmarkStart w:name="z29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79"/>
    <w:bookmarkStart w:name="z30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0"/>
    <w:bookmarkStart w:name="z30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81"/>
    <w:bookmarkStart w:name="z30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82"/>
    <w:bookmarkStart w:name="z30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3"/>
    <w:bookmarkStart w:name="z30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84"/>
    <w:bookmarkStart w:name="z30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-1 722 тысяч тенге;</w:t>
      </w:r>
    </w:p>
    <w:bookmarkEnd w:id="285"/>
    <w:bookmarkStart w:name="z30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1 722 тысяч тенге, в том числе:</w:t>
      </w:r>
    </w:p>
    <w:bookmarkEnd w:id="286"/>
    <w:bookmarkStart w:name="z30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87"/>
    <w:bookmarkStart w:name="z30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88"/>
    <w:bookmarkStart w:name="z30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1 722 тысяч тенге."</w:t>
      </w:r>
    </w:p>
    <w:bookmarkEnd w:id="2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1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"17. Утвердить бюджет Коптогайского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90"/>
    <w:bookmarkStart w:name="z31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67 675 тысяч тенге, в том числе:</w:t>
      </w:r>
    </w:p>
    <w:bookmarkEnd w:id="291"/>
    <w:bookmarkStart w:name="z31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1 770 тысяч тенге;</w:t>
      </w:r>
    </w:p>
    <w:bookmarkEnd w:id="292"/>
    <w:bookmarkStart w:name="z31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93"/>
    <w:bookmarkStart w:name="z31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94"/>
    <w:bookmarkStart w:name="z31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65 905 тысяч тенге;</w:t>
      </w:r>
    </w:p>
    <w:bookmarkEnd w:id="295"/>
    <w:bookmarkStart w:name="z31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76 886 тысяч тенге;</w:t>
      </w:r>
    </w:p>
    <w:bookmarkEnd w:id="296"/>
    <w:bookmarkStart w:name="z31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97"/>
    <w:bookmarkStart w:name="z31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98"/>
    <w:bookmarkStart w:name="z32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9"/>
    <w:bookmarkStart w:name="z32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00"/>
    <w:bookmarkStart w:name="z32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01"/>
    <w:bookmarkStart w:name="z32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02"/>
    <w:bookmarkStart w:name="z32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-9 211 тысяч тенге;</w:t>
      </w:r>
    </w:p>
    <w:bookmarkEnd w:id="303"/>
    <w:bookmarkStart w:name="z32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9 211 тысяч тенге, в том числе:</w:t>
      </w:r>
    </w:p>
    <w:bookmarkEnd w:id="304"/>
    <w:bookmarkStart w:name="z32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05"/>
    <w:bookmarkStart w:name="z32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06"/>
    <w:bookmarkStart w:name="z32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9 211 тысяч тенге."</w:t>
      </w:r>
    </w:p>
    <w:bookmarkEnd w:id="3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3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"18. Утвердить бюджет Асанского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08"/>
    <w:bookmarkStart w:name="z33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127 117 тысяч тенге, в том числе:</w:t>
      </w:r>
    </w:p>
    <w:bookmarkEnd w:id="309"/>
    <w:bookmarkStart w:name="z33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4 046 тысяч тенге;</w:t>
      </w:r>
    </w:p>
    <w:bookmarkEnd w:id="310"/>
    <w:bookmarkStart w:name="z33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311"/>
    <w:bookmarkStart w:name="z33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312"/>
    <w:bookmarkStart w:name="z33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123 071 тысяч тенге;</w:t>
      </w:r>
    </w:p>
    <w:bookmarkEnd w:id="313"/>
    <w:bookmarkStart w:name="z33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127 838 тысяч тенге;</w:t>
      </w:r>
    </w:p>
    <w:bookmarkEnd w:id="314"/>
    <w:bookmarkStart w:name="z33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315"/>
    <w:bookmarkStart w:name="z33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16"/>
    <w:bookmarkStart w:name="z33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17"/>
    <w:bookmarkStart w:name="z34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18"/>
    <w:bookmarkStart w:name="z34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9"/>
    <w:bookmarkStart w:name="z34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20"/>
    <w:bookmarkStart w:name="z34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-721 тысяч тенге;</w:t>
      </w:r>
    </w:p>
    <w:bookmarkEnd w:id="321"/>
    <w:bookmarkStart w:name="z34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721 тысяч тенге, в том числе:</w:t>
      </w:r>
    </w:p>
    <w:bookmarkEnd w:id="322"/>
    <w:bookmarkStart w:name="z34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23"/>
    <w:bookmarkStart w:name="z34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24"/>
    <w:bookmarkStart w:name="z34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721 тысяч тенге."</w:t>
      </w:r>
    </w:p>
    <w:bookmarkEnd w:id="3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4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"19. Утвердить бюджет Кигашского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26"/>
    <w:bookmarkStart w:name="z35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82 264 тысяч тенге, в том числе:</w:t>
      </w:r>
    </w:p>
    <w:bookmarkEnd w:id="327"/>
    <w:bookmarkStart w:name="z35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7 775 тысяч тенге;</w:t>
      </w:r>
    </w:p>
    <w:bookmarkEnd w:id="328"/>
    <w:bookmarkStart w:name="z35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75 тысяч тенге;</w:t>
      </w:r>
    </w:p>
    <w:bookmarkEnd w:id="329"/>
    <w:bookmarkStart w:name="z35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 тысяч тенге;</w:t>
      </w:r>
    </w:p>
    <w:bookmarkEnd w:id="330"/>
    <w:bookmarkStart w:name="z35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74 364 тысяч тенге;</w:t>
      </w:r>
    </w:p>
    <w:bookmarkEnd w:id="331"/>
    <w:bookmarkStart w:name="z35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87 636 тысяч тенге;</w:t>
      </w:r>
    </w:p>
    <w:bookmarkEnd w:id="332"/>
    <w:bookmarkStart w:name="z35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333"/>
    <w:bookmarkStart w:name="z35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34"/>
    <w:bookmarkStart w:name="z35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35"/>
    <w:bookmarkStart w:name="z35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36"/>
    <w:bookmarkStart w:name="z36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37"/>
    <w:bookmarkStart w:name="z36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38"/>
    <w:bookmarkStart w:name="z36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-5 372 тысяч тенге;</w:t>
      </w:r>
    </w:p>
    <w:bookmarkEnd w:id="339"/>
    <w:bookmarkStart w:name="z36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5 372 тысяч тенге, в том числе:</w:t>
      </w:r>
    </w:p>
    <w:bookmarkEnd w:id="340"/>
    <w:bookmarkStart w:name="z36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41"/>
    <w:bookmarkStart w:name="z36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42"/>
    <w:bookmarkStart w:name="z36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5 372 тысяч тенге."</w:t>
      </w:r>
    </w:p>
    <w:bookmarkEnd w:id="343"/>
    <w:bookmarkStart w:name="z36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44"/>
    <w:bookmarkStart w:name="z36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202-VІIІ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174-VІIІ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</w:t>
            </w:r>
          </w:p>
        </w:tc>
      </w:tr>
    </w:tbl>
    <w:bookmarkStart w:name="z372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Құрманғазы на 2025 год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налагаемые государственными учреждениями, финансируемыми из государственного бюджета за исключением поступлении от предприятии нефтяного сектора,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483 638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483 638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483 638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202-VІIІ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174-VIІІ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</w:t>
            </w:r>
          </w:p>
        </w:tc>
      </w:tr>
    </w:tbl>
    <w:bookmarkStart w:name="z375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Енбекшинского сельского округа на 2025 год</w:t>
      </w:r>
    </w:p>
    <w:bookmarkEnd w:id="3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-19 586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202-VІIІ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174-VІIІ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</w:t>
            </w:r>
          </w:p>
        </w:tc>
      </w:tr>
    </w:tbl>
    <w:bookmarkStart w:name="z378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Макашского сельского округа на 2025 год</w:t>
      </w:r>
    </w:p>
    <w:bookmarkEnd w:id="3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202-VІIІ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174-VІIІ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</w:t>
            </w:r>
          </w:p>
        </w:tc>
      </w:tr>
    </w:tbl>
    <w:bookmarkStart w:name="z381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Орлинского сельского округа на 2025 год</w:t>
      </w:r>
    </w:p>
    <w:bookmarkEnd w:id="3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202-VІIІ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174-VІIІ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</w:t>
            </w:r>
          </w:p>
        </w:tc>
      </w:tr>
    </w:tbl>
    <w:bookmarkStart w:name="z384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Нуржауского сельского округа на 2025 год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-6 828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202-VІIІ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174-VІIІ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</w:t>
            </w:r>
          </w:p>
        </w:tc>
      </w:tr>
    </w:tbl>
    <w:bookmarkStart w:name="z387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Жаңаталап на 2025 год</w:t>
      </w:r>
    </w:p>
    <w:bookmarkEnd w:id="3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аслихата № 202-VІIІ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174-VІIІ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</w:t>
            </w:r>
          </w:p>
        </w:tc>
      </w:tr>
    </w:tbl>
    <w:bookmarkStart w:name="z390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2025 год</w:t>
      </w:r>
    </w:p>
    <w:bookmarkEnd w:id="3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-12 573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202-VІIІ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174-VІIІ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</w:t>
            </w:r>
          </w:p>
        </w:tc>
      </w:tr>
    </w:tbl>
    <w:bookmarkStart w:name="z393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2025 год</w:t>
      </w:r>
    </w:p>
    <w:bookmarkEnd w:id="3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-4 649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202-VІIІ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174-VІIІ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</w:t>
            </w:r>
          </w:p>
        </w:tc>
      </w:tr>
    </w:tbl>
    <w:bookmarkStart w:name="z396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Кудряшовского сельского округа на 2025 год</w:t>
      </w:r>
    </w:p>
    <w:bookmarkEnd w:id="3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202-VІIІ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174-VІIІ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</w:t>
            </w:r>
          </w:p>
        </w:tc>
      </w:tr>
    </w:tbl>
    <w:bookmarkStart w:name="z399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Дынгызылского сельского округа на 2025 год</w:t>
      </w:r>
    </w:p>
    <w:bookmarkEnd w:id="3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202-VІIІ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174-VІIІ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</w:t>
            </w:r>
          </w:p>
        </w:tc>
      </w:tr>
    </w:tbl>
    <w:bookmarkStart w:name="z402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Азгырского сельского округа на 2025 год</w:t>
      </w:r>
    </w:p>
    <w:bookmarkEnd w:id="3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222 823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-5 375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202-VІIІ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174-VІIІ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</w:t>
            </w:r>
          </w:p>
        </w:tc>
      </w:tr>
    </w:tbl>
    <w:bookmarkStart w:name="z405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Суюндукского сельского округа на 2025 год</w:t>
      </w:r>
    </w:p>
    <w:bookmarkEnd w:id="3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202-VІIІ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174-VІIІ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</w:t>
            </w:r>
          </w:p>
        </w:tc>
      </w:tr>
    </w:tbl>
    <w:bookmarkStart w:name="z408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Тенизского сельского округа на 2025 год</w:t>
      </w:r>
    </w:p>
    <w:bookmarkEnd w:id="3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202-VІIІ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174-VІIІ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</w:t>
            </w:r>
          </w:p>
        </w:tc>
      </w:tr>
    </w:tbl>
    <w:bookmarkStart w:name="z411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Шортанбайского сельского округа на 2025 год</w:t>
      </w:r>
    </w:p>
    <w:bookmarkEnd w:id="3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202-VІIІ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174-VІIІ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</w:t>
            </w:r>
          </w:p>
        </w:tc>
      </w:tr>
    </w:tbl>
    <w:bookmarkStart w:name="z414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Бокейханского сельского округа на 2025 год</w:t>
      </w:r>
    </w:p>
    <w:bookmarkEnd w:id="3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202-VІIІ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174-VІIІ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</w:t>
            </w:r>
          </w:p>
        </w:tc>
      </w:tr>
    </w:tbl>
    <w:bookmarkStart w:name="z417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Сафонского сельского округа на 2025 год</w:t>
      </w:r>
    </w:p>
    <w:bookmarkEnd w:id="3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202-VІIІ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174-VІIІ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</w:t>
            </w:r>
          </w:p>
        </w:tc>
      </w:tr>
    </w:tbl>
    <w:bookmarkStart w:name="z420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Коптогайского сельского округа на 2025 год</w:t>
      </w:r>
    </w:p>
    <w:bookmarkEnd w:id="3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202-VІIІ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174-VІIІ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</w:t>
            </w:r>
          </w:p>
        </w:tc>
      </w:tr>
    </w:tbl>
    <w:bookmarkStart w:name="z423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Асанского сельского округа на 2025 год</w:t>
      </w:r>
    </w:p>
    <w:bookmarkEnd w:id="3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202-VІIІ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174-VІIІ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</w:t>
            </w:r>
          </w:p>
        </w:tc>
      </w:tr>
    </w:tbl>
    <w:bookmarkStart w:name="z426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Кигашского сельского округа на 2025 год</w:t>
      </w:r>
    </w:p>
    <w:bookmarkEnd w:id="3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202-VІІІ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174-VІIІ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</w:t>
            </w:r>
          </w:p>
        </w:tc>
      </w:tr>
    </w:tbl>
    <w:bookmarkStart w:name="z429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ОбъҰмы финансирования бюджетных программ через аппараты акимов сельских округов на 2025 год</w:t>
      </w:r>
    </w:p>
    <w:bookmarkEnd w:id="3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программ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бюджетных программ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Азгир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Дынгызыл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141749</w:t>
            </w:r>
          </w:p>
        </w:tc>
      </w:tr>
    </w:tbl>
    <w:bookmarkStart w:name="z43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бюджетных программ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Кудряшов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Суюндук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152255</w:t>
            </w:r>
          </w:p>
        </w:tc>
      </w:tr>
    </w:tbl>
    <w:bookmarkStart w:name="z43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бюджетных программ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Бокейхан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Қиғаш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Шортанбай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Көптоғай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1057847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3352145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