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c39b7" w14:textId="fbc3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Курмангазинского района от 25 апреля 2024 года № 96 "Об определении помещений кандидатам на договорной основе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3 июля 2025 года № 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25 апреля 2024 года № 96 "Об определении помещений кандидатам на договорной основе для встреч с избирателями"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Курмангазинского района Атырауской области".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Управление образования Атырауской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"Каспий-Балық"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 3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от 25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96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определенные кандидатам на договорной основе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встреч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"Аккольский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Бөкейхан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"Байдинский сельский клуб"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Дынгызыл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"Дынгызылский сельский клуб"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Шортанбай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"Шортанбайский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Коптогай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С.Муканова"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Кудряшов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Габита Мусрепова"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Кигаш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"Кигачский сельский клуб"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округМакаш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"Сельский дом культуры Шабыт"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Орлы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"Сельский дом культуры Өнерпаз"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Суюндук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"Суюндукский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Теңіз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Ю.А.Гагарина"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Құрманғазы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"Дом культуры района имени Смагул Кушекбаев"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Жанаталап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"Сельский дом культуры Жанаталап"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Нуржау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"Нуржауский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Сафон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"Сафоновский сельский дом культуры"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"Енбекшинский сельский клуб" государственного учреждения "Отдел культуры, развития языков, физической культуры и спорта Курмангазинского района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Асан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коммунального государственного учреждения "Общая средняя школа имени Б.Момышулы" отдела образования Курмангазинского района Управления образования Атырауской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Бирлик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производственного кооператива "Каспий-Балык"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Селький округ Азгир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Зрительный зал государственного коммунального казенного предприятия "Балкудукский сельский клуб" государственного учреждения “Отдел культуры, развития языков, физической культуры и спорта Курмангазинского района Атырауской области"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