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6dfed" w14:textId="2f6df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района от 20 декабря 2024 года № 319 "Об утверждении Положения государственного учреждения отдел культуры, развития языков, физической культуры и спорта Курмангазинского района Атырауской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Курмангазинского района Атырауской области от 14 мая 2025 года № 112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статьи 25-3 </w:t>
      </w:r>
      <w:r>
        <w:rPr>
          <w:rFonts w:ascii="Times New Roman"/>
          <w:b w:val="false"/>
          <w:i w:val="false"/>
          <w:color w:val="000000"/>
          <w:sz w:val="28"/>
        </w:rPr>
        <w:t>пункта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языке в Республике Казахстан", акимат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следующее дополнение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20 декабря 2024 года № 319 "Об утверждении Положения государственного учреждения "Отдел культуры, развития языка, физической культуры и спорта Курмангазинского района Атырауской области":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15-1 ниже следующего содержания: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"15-1. Осуществляет прием и рассмотрение уведомлений о размещении вывески,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