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bb01" w14:textId="fa8b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Макатского районного маслихата от 24 декабря 2024 года № 137-VIII "О бюджетах поселков Макат, Доссор и сельского округа Байгетобе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18 декабря 2025 года № 194-VIII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"О бюджетах поселков Макат, Доссор и сельского округа Байгетобе на 2025-2027 годы" от 24 декабря 2024 года № 137-VIII (опубликовано 13 января 2025 года в эталонном контрольном банке нормативных правовых актов Республики)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поселка Макат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873 967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107 967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55 004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703 463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873 967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6 706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6 706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релакции: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бюджет поселка Доссор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513 101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84 358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1 539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543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418 948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513 101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7 713 тысяч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7 713 тысяч тенге.".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релакции: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сельского округа Байгетобе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101 803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13 749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1 366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83 879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101 803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2 795 тысяч тенге: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2 795 тысяч тенге.".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194-VIII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137-VIII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2025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194-VIII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137-VIII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2025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194-VIII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137-VIII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Байгетобе на 2025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