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130d" w14:textId="1ff1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Макатского районного маслихата от 5 мая 2023 года № 23-VІІІ "Об утверждении методики оценки деятельности административных государственных служащих корпуса "Б" государственного учреждения "Аппарат Макаткого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15 октября 2025 года № 176-VIII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Макатский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Макатского районного маслихата" от 5 мая 2023 года № 23-VІІІ.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Шангалаев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