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3f5a5" w14:textId="153f5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найменовании и переименовании улиц в селах Жарсуат, Курылыс Жарсуатского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Жарсуатского сельского округа Индерского района Атырауской области от 22 сентября 2025 года № 42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"Об административно-территориальном устройстве Республики Казахстан", на основании заключения областной ономастической комиссии от 20 августа 2025 года и с учетом мнения населения села Жарсуат, Курылыс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Безымянным улицам села Жарсуат Жарсуатского сельского округа Индерского района присвоить следующие наименования: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новой улице № 1 в селе Жарсуат - имя "Хамза Нысангалиев";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новой улице № 3 в селе Жарсуат - имя "Кубаш Мурзин";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Переименовать улицу села Курылыс Жарсуатского сельского округа Индерского района: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"Мектеп" - имя "Жумагул Калимаганбетов".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Капашев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