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8d16" w14:textId="cc38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2024 года № 132-VІІІ "Об утверждении бюджетов сельских округов и поселка Индербор Индерского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18 декабря 2025 года № 192-VIII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Индерского районного маслихата от 27 декабря 2024 года № 132-VІІІ "Об утверждении бюджетов сельских округов и поселка Индербор Индерского района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Жарсуатского сельского округа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351 653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11 973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4 491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335 189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368 096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- 16 443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16 443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16 443 тысяч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Орликовского сельского округа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184 757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178 782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190 264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- 5 507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5 507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5 507 тысяч тенге.".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Коктогайского сельского округа на 2025-2027 годы согласно приложениям 7, 8 и 9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156 586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150 131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162 979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- 6 393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6 393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6 393 тысяч тенге.".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Елтайского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343 152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10 233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332 876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351 816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- 8 664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8 664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8 664 тысяч тенге.".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Есболского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418 261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8 544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409 710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435 858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- 17 597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17 597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17 597 тысяч тенге.".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поселка Индербор на 2025-2027 годы согласно приложениям 16, 17 и 18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2 391 625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122 313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2 269 253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2 488 236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- 96 611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96 611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96 611 тысяч тенге.".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Боденевского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196 352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1 934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194 418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201 733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- 5 381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5 381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5 381 тысяч тенге.".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7, 10, 13, 16, 19 к указанному решению изложить в новой редакции согласно приложениям 1, 2, 3, 4, 5, 6, 7 к настоящему решению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Жарсуатского сельского округа Индерского района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Орликовского сельского округа Индерского района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Коктогайского сельского округа Индерского района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Елтайского сельского округа Индерского района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Есболского сельского округа Индерского района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Индербор Индерского района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6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Боденевского сельского округа Индерского района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