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db626" w14:textId="95db6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27 декабря 2024 года № 132-VІІІ "Об утверждении бюджетов сельских округов и поселка Индербор Индерского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15 сентября 2025 года № 169-VIII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Индерский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Индерского районного маслихата от 27 декабря 2024 года № 132-VІІІ "Об утверждении бюджетов сельских округов и поселка Индербор Индерского района на 2025-2027 годы"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Жарсуатского сельского округа на 2025-2027 годы согласно приложениям 1, 2 и 3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282 744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4 730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277 934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299 187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- 16 443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16 443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16 443 тысяч тенге.".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новой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Утвердить бюджет Орликовского сельского округа на 2025-2027 годы согласно приложениям 4, 5 и 6 соответственно, в том числе на 2025 год в следующих объемах: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188 992 тысяч тенге, в том числе: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5 730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245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183 017 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194 499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- 5 507 тысяч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5 507 тысяч тенге, в том числе: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5 507 тысяч тенге.".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новой редакции: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Утвердить бюджет Коктогайского сельского округа на 2025-2027 годы согласно приложениям 7, 8 и 9 соответственно, в том числе на 2025 год в следующих объемах: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155 455 тысяч тенге, в том числе: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6 455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149 000 тысяч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161 848 тысяч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- 6 393 тысяч тенге;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6 393 тысяч тенге, в том числе: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6 393 тысяч тенге.".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новой редакции: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Утвердить бюджет Елтайского сельского округа на 2025-2027 годы согласно приложениям 10, 11 и 12 соответственно, в том числе на 2025 год в следующих объемах: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338 309 тысяч тенге, в том числе: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5 337 тысяч тенге;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 тысяч тенге;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332 929 тысяч тенге;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346 973 тысяч тенге;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- 8 664 тысяч тенге;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8 664 тысяч тенге, в том числе: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8 664 тысяч тенге.".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новой редакции: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Утвердить бюджет Есболского сельского округа на 2025-2027 годы согласно приложениям 13, 14 и 15 соответственно, в том числе на 2025 год в следующих объемах: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456 386 тысяч тенге, в том числе: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7 463 тысяч тенге;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тысяч тенге;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448 916 тысяч тенге;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473 983 тысяч тенге;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- 17 597 тысяч тенге;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17 597 тысяч тенге, в том числе: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17 597 тысяч тенге.".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новой редакции: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Утвердить бюджет поселка Индербор на 2025-2027 годы согласно приложениям 16, 17 и 18 соответственно, в том числе на 2025 год в следующих объемах: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2 516 228 тысяч тенге, в том числе: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63 015 тысяч тенге;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59 тысяч тенге;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2 453 154 тысяч тенге;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2 612 839 тысяч тенге;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- 96 611 тысяч тенге;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96 611 тысяч тенге, в том числе: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96 611 тысяч тенге.".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новой редакции: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Утвердить бюджет Боденевского сельского округа на 2025-2027 годы согласно приложениям 19, 20 и 21 соответственно, в том числе на 2025 год в следующих объемах: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197 768 тысяч тенге, в том числе: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1 784 тысяч тенге;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195 834 тысяч тенге;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203 149 тысяч тенге;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- 5 381 тысяч тенге;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5 381 тысяч тенге, в том числе: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5 381 тысяч тенге.".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Приложения 1, 4, 7, 10, 13, 16, 19 к указанному решению изложить в новой редакции согласно приложениям 1, 2, 3, 4, 5, 6, 7 к настоящему решению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2025 года № 169-VІІІ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132-VІІІ</w:t>
            </w:r>
          </w:p>
        </w:tc>
      </w:tr>
    </w:tbl>
    <w:bookmarkStart w:name="z14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Жарсуатского сельского округа Индерского района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18 179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2025 года № 169-VІІІ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132-VІІІ</w:t>
            </w:r>
          </w:p>
        </w:tc>
      </w:tr>
    </w:tbl>
    <w:bookmarkStart w:name="z14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Орликовского сельского округа Индерского района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2025 года № 169-VІІІ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132-VІІІ</w:t>
            </w:r>
          </w:p>
        </w:tc>
      </w:tr>
    </w:tbl>
    <w:bookmarkStart w:name="z150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Коктогайского сельского округа Индерского района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2025 года № 169-VІІІ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132-VІІІ</w:t>
            </w:r>
          </w:p>
        </w:tc>
      </w:tr>
    </w:tbl>
    <w:bookmarkStart w:name="z153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Елтайского сельского округа Индерского района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2025 года № 169-VІІІ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132-VІІІ</w:t>
            </w:r>
          </w:p>
        </w:tc>
      </w:tr>
    </w:tbl>
    <w:bookmarkStart w:name="z15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Есболского сельского округа Индерского района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городахрайонного значения, поселках, селах,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- 17 597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2025 года № 169-VІІІ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132-VІІІ</w:t>
            </w:r>
          </w:p>
        </w:tc>
      </w:tr>
    </w:tbl>
    <w:bookmarkStart w:name="z159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поселка Индербор Индерского района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2 516 228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2 453 154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2 453 154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2 453 154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2 612 839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- 96 611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2025 года № 169-VІІІ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132-VІІІ</w:t>
            </w:r>
          </w:p>
        </w:tc>
      </w:tr>
    </w:tbl>
    <w:bookmarkStart w:name="z16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Боденевского сельского округа Индерского района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- 5 381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