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db1b" w14:textId="51ad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15 декабря 2025 года № 36-3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2026-2028 годы, Кызылкогинский районный маслихат VIІІ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16 888 192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2 657 958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14 176 653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16 910 761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69 199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- 53 764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22 569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Кызылкогинского районного маслихата Атырауской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объемы субвенций, передаваемых из областного бюджета в районный бюджет в сумме - 6 358 120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субвенций, передаваемых из районного бюджета в бюджеты сельских округов в сумме 1 086 528 тысяч тенге, в том числе: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67 876 тысяч тенге;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Уильскому сельскому округу – 134 796 тысяч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Тасшагильскому сельскому округу – 134 544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Сагизскому сельскому округу – 151 647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Мукурскому сельскому округу – 96 177 тысяч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Коздигаринскому сельскому округу – 115 186 тысяч тенге;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сельскому округу – 81 936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108 479 тысяч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Жангелдинскому сельскому округу – 119 665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Тайсойганскому сельскому округу – 76 222 тысяч тенге.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2026 год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для специалистов прибывших в сельские населенные пункты являющиеся административным центром района бюджетные кредиты на приобретение или строительство жилья в размере двух тысяч пятисоткратного месячного расчетного показателя, для специалистов прибывших в сельские населенные пункты в размере двух тысячкратного месячного расчетного показателя.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2026 год в сумме 59 395 тысяч тенге.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предусмотрены бюджетные кредиты местным исполнительным органам в сумме 69 199 тысяч тенге на реализацию мер социальной поддержки специалистов и государственных служащих аппаратов акимов сельских округов.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36-3 от 15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Кызылкогинского районного маслихата Атырауской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</w:p>
        </w:tc>
      </w:tr>
    </w:tbl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