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fc0f" w14:textId="acd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26 декабря 2024 года № 27-2 "Об утверждении бюджетов сельских округов Кызылкогинского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декабря 2025 года № 36-2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27-2 "Об утверждении бюджетов сельских округов Кызылкогинского района на 2025-2027 годы" (зарегистрированно в реестре государственной регистрации нормативных правовых актов за № 205759) следующие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Миялинского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745 125,0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56 782,0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15,0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684 528,0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775 701,0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- 30 576,0 тыс.тенге;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- 30 576,0 тыс.тенге: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30 576,0 тыс.тенге"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Уильского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253 203,0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5 691,0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247 327,0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256 471,0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- 3 268,0 тыс.тенге;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- 3 268,0 тыс.тенге: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3 268,0 тыс.тенге"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Тасшагильского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180 177,0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6 293,0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250,0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173 634,0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181 093,0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- 916,0 тыс.тенге;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- 916,0 тыс.тенге: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916,0 тыс.тенге"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Сагизского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897 632,0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41 300,0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330,0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855 752,0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920 652,0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- 23 020,0 тыс.тенге;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- 23 020,0 тыс.тенге: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23 020,0 тыс.тенге"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Мукурского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186 974,0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18 980,0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2 400,0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165 094,0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197 516,0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- 10 542,0 тыс,тенге;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- 10 542,0 тыс.тенге: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10 542,0 тыс.тенге"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Коздигаринского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256 157,0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4 150,0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251 707,0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256 798,0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- 641,0 тыс.тенге;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- 641,0 тыс.тенге: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641,0 тыс.тенге"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Кызылкогинского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215 241,0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4 426,0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112,0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210 303,0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217 975,0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- 2 734,0 тыс.тенге;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- 2 734,0 тыс.тенге: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2 734,0 тыс.тенге"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Жамбылского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167 272,0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5 447,0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161 825,0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170 662,0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- 3 390,0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- 3 390,0 тыс.тенге: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3 390,0 тыс.тенге"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Жангелдинского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297 966,0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5 758,0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292 188,0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299 693,0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- 1 727,0 тыс.тенге;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- 1 727,0 тыс.тенге: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1 727,0 тыс.тенге"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Тайсойганского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198 504,0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3 288,0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195 046,0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200 213,0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- 1 709,0 тыс.тенге;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- 1 709,0 тыс.тенге: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1 709,0 тыс.тенге"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2025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3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4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5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5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6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