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a605" w14:textId="0c0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27-2 "Об утверждении бюджетов сельских округов Кызылкогинского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19 сентября 2025 года № 34-1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27-2 "Об утверждении бюджетов сельских округов Кызылкогинского района на 2025-2027 годы" (зарегистрированно в реестре государственной регистрации нормативных правовых актов за № 205759)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Миялинского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746 412.0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56 782.0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15.0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3 800.0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685 815.0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776 988.0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-30 576.0 тыс.тенге;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- 30 576.0 тыс.тенге: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30 576.0 тыс.тенге."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Уильского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249 674.0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5 691.0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35.0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150.0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243 798.0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252 942.0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-3 268.0 тыс.тенге;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- 3 268.0 тыс.тенге: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3 268.0 тыс.тенге."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Тасшагильского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180 931.0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6 293.0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250.0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174 388.0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181 847.0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-916.0 тыс.тенге;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- 916.0 тыс.тенге: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916.0 тыс.тенге."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Сагизского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903 900.0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41 300.0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250.0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330.0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862 020.0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926 920.0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-23 020.0 тыс.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- 23 020.0 тыс.тенге: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23 020.0 тыс.тенге."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Мукурского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194 838.0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18 980.0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500.0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2 400.0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172 958.0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205 380,.0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-10 542.0 тыс.тенге;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- 10 542.0 тыс.тенге: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10 542.0 тыс.тенге."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Коздигаринского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266 785.0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4 150.0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300.0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262 335.0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267 426.0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-641.0 тыс.тенге;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- 641.0 тыс.тенге: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641.0 тыс.тенге."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Кызылкогинского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232 883.0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4 426.0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400.0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112.0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227 945.0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235 617.0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-2 734.0 тыс.тенге;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- 2 734.0 тыс.тенге: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2 734.0 тыс.тенге."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Жамбылского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164 851.0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5 447.0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159 404.0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168 241.0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-3 390.0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- 3 390.0 тыс.тенге: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3 390.0 тыс.тенге."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Жангелдинского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318 682.0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5 758.0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312 904.0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320 409.0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-1 727.0 тыс.тенге;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- 1 727.0 тыс.тенге: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1 727.0 тыс.тенге."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Тайсойганского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200 556.0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3 288.0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150.0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197 098.0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202 265.0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-1 709.0 тыс.тенге;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- 1 709.0 тыс.тенге: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1 709.0 тыс.тенге."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2025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3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