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edc1b" w14:textId="02edc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государственных учреждений местных исполнительных органов Исатайского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Исатайского района Атырауской области от 23 сентября 2025 года № 225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акимат Исатайского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государственных учреждений местных исполнительных органов Исатайского района.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Исатайского района от 16 мая 2023 года № 78 "Об утверждении Методики оценки деятельности административных государственных служащих корпуса "Б" акимата Исатайского района";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Исатайского района от 08 августа 2023 года № 116 "О внесении изменений и дополнений в постановление акимата Исатайского района от 16 мая 2023 года № 78 "Об утверждении Методики оценки деятельности административных государственных служащих корпуса "Б" акимата Исатайского района"".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Исатайского района" в установленном законодательством Республики Казахстан порядке обеспечить: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Атырауской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Исатайского района после его официального опубликования;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руководителя аппарата акима Исатайского района.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 и распространяется на правоотношения, возникшие с 1 июля 2025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Исатайского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Исатайского района от "23"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сентября 2025 года № 225</w:t>
            </w:r>
          </w:p>
        </w:tc>
      </w:tr>
    </w:tbl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местных исполнительных органов Исатайского района</w:t>
      </w:r>
    </w:p>
    <w:bookmarkEnd w:id="8"/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местных исполнительных органов Исатайского района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Казахстан", Типовой методикой оценки деятельности административных государственных служащих корпуса "Б" (далее – Типовая методика),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(зарегистрирован в Реестре государственной регистрации нормативных правовых актов под № 16299) и определяет порядок оценки деятельности административных государственных служащих корпуса "Б" (далее - служащие корпуса "Б").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Основные используемые понятия в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руководящая должность – административная государственная должность корпуса "Б", которая наделена полномочиями по организации деятельности подчиненного ему подразделения или отдельных сотрудников;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подразделения/государственного органа – административный государственный служащий корпуса "Б" категорий Е-1, Е-2, E-R-1;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оценивающее лицо – непосредственный руководитель и/или руководитель структурного подразделения/государственного органа;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оцениваемое лицо – лицо, в отношении которого проводится оценка;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калибровочные сессии – периодические встречи должностных лиц для обсуждения, возможной корректировки и утверждения результатов оценки деятельности оцениваемых лиц;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оцениваемый период – квартал, за который оцениваются результаты работы государственного служащего.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интегрированной информационной системы "Е-қызмет" (далее – информационная система).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административных государственных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оценивающего лица оценку проводит лицо, его замещающее.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прикомандированных лиц проводится в принимающем государственном органе за период прикомандирования.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проводится по итогам квартала – не позднее двадцатого числа месяца, следующего за отчетным кварталом.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формируется автоматически из средней оценки административного государственного служащего корпуса "Б" за отчетные кварталы календарного года в информационной системе.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формируется не позднее 30 января, следующего за отчетным годом.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 со дня назначения или избрания на оцениваемую должность.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оцениваемый период должен включать в себя не менее пятнадцати фактически отработанных служащим рабочих дней.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служащих, уволенных из государственного органа до окончания оцениваемого периода, проводится без их участия в установленные пунктом 5 сроки.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Организационное сопровождение оценки обеспечивается единой службой управления персоналом государственного учреждения "Аппарат акима Исатайского района" (далее – служба управления персоналом), в том числе посредством информационной системы.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Оцениваемый служащий получает результаты своей оценки в информационной системе, а также в мобильном приложении "Е-қызмет".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уволенных лиц, осуществляется в течение месяца, следующего за отчетным кварталом,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получения результатов оценки.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Документы, связанные с оценкой, хранятся в службе управления персоналом в течение трех лет со дня завершения оценки, а также в информационной системе.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Результаты оценки являются конфиденциальной информацией и не подлежат разглашению третьим лицам, за исключением служебной необходимости, а также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Руководитель службы управления персоналом обеспечивает: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необходимости, участие во встречах оценивающего и оцениваемых лиц, помощь в разрешении спорных вопросов путем консультирования по вопросам процесса оценки деятельности;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47"/>
    <w:bookmarkStart w:name="z56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административных государственных служащих корпуса "Б"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Оценка административных государственных служащих корпуса "Б" категорий Е-1, Е-2, E-R-1 осуществляется непосредственным руководителем по форме, согласно приложению 1 к Типовой методике.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административных государственных служащих корпуса "Б", занимающих руководящие должности, за исключением лиц указанных в первом абзаце настоящего пункта, осуществляется руководителем структурного подразделения/государственного органа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иных административных государственных служащих корпуса "Б" осуществляется руководителем структурного подразделения/государственного органа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Оценивающему лицу оценочный лист направляется службой управления персоналом через информационную систему.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Оценивающим лицом выставляются оценки от 0 до 5-ти.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оцениваемых лиц превышает двадцать человек, оценка осуществляется также административными государственными служащими корпуса "Б", определяемыми оценивающим лицом.</w:t>
      </w:r>
    </w:p>
    <w:bookmarkEnd w:id="54"/>
    <w:bookmarkStart w:name="z63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проведения калибровочных сессий и предоставления обратной связи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11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калибровочной сессии состоит из нечетного количества членов. Количество членов калибровочной сессии не должно быть менее трех.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конкретной калибровочной сессии не включается лицо, несогласное с оценкой, а также лицо, оценившее его.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членов калибровочной сессии включаются оценивающие лица (за исключением лица, оценка которого подлежит рассмотрению на калибровочной сессии), а также работник службы управления персоналом (кадровой службы).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Калибровочная сессия проводится в течение десяти рабочих дней со дня обращения служащего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Служба управления персоналом организовывает деятельность калибровочной сессии.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На калибровочной сессии оценивающее лицо кратко описывает работу оцениваемого лица и аргументирует свою оценку.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Оцениваемое лицо вправе аргументировать членам калибровочной сессии свое несогласие с оценкой в письменной или устной форме.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калибровочной сессии могут поддержать оценку оценивающего лица либо привести аргументы для корректировки оценки.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членов калибровочной сессии и оформляется соответствующим протоколом.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7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Типовой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4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лица, занимающего руководящую должность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(Ф.И.О., должность оцениваемого лица с указанием государственного органа) ______________________________________________________________________________ ____________________ (оцениваемый период) ______________________________________________________________________________ (Ф.И.О., должность оценивающего служащего с указанием государственного органа) ___________________________________________________________________________________________ В целях оценки деятельности административных государственных служащих корпуса "Б" (далее – оценка) предлагаем Вам оценить своих коллег по 5-балльной шкале. Оценки необходимо выставлять объективно, без личных симпатий/ антипатий. Анкету необходимо заполнить сразу же от начала до конца, не отвлекаясь. Так, Вы сможете сэкономить время и повысить достоверность результатов.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(от 0*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 (по желанию)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Пояснение при заполнении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Обеспечение качественного выполнения задач в курируемых подразделениях (курируемыми служащими)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Учитывается: 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качественное исполнение задач и поручений в курируемых подразделениях;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отсутствие обоснованных замечаний, возвратов, жалоб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Обеспечение соблюдения сроков выполнения задач в курируемых подразделениях (курируемыми служащими)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Учитывается: 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оперативность исполнения;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отсутствие нарушения сроков исполнения документов, поручений, задач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Лидерство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Учитывается: 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умение брать на себя руководство командой и ответственность за командный результат;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умение четко устанавливать цели и задачи;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умение мотивировать команду посредствам личного примера, эффективной коммуникации и создания позитивного командного климата;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умение эффективно действовать в условиях неопределенности;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умение предлагать несколько вариантов решения задач, с учетом возможных рисков;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Соблюдения трудовой дисциплины оцениваемым лицом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Учитывается: 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отсутствие опозданий;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отсутствие преждевременного выхода с работы без уважительной причины;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отсутствие нарушений служебной этики;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соблюдение требований информационной безопасности; - соблюдение требований по обеспечению государственных секретов;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соблюдение регламента государственного органа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Отсутствие дисциплинарных взысканий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Учитывается наложение дисциплинарных взысканий в оцениваемом квартале. При наличии дисциплинарного взыскания: 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виде замечания, выговора, строго выговора оценка не может превышать 2,99 баллов; - в виде иных видов взысканий, в том числе за проступки, дискредитирующие государственную службу, оценка не может превышать 1,99 баллов.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для расчета средней итоговой оценки необходимо сумму выставленных оценок разделить на количество оцениваемых параметров. *оценка 0 баллов выставляется в случае полного неисполнения служащим параметра оценки. </w:t>
      </w:r>
    </w:p>
    <w:bookmarkEnd w:id="81"/>
    <w:bookmarkStart w:name="z10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оценки: ___________________________________________________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удовлетворительно). </w:t>
      </w:r>
    </w:p>
    <w:bookmarkEnd w:id="82"/>
    <w:bookmarkStart w:name="z10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оценки служащему выставляется исходя из средней итоговой оценки. Подпись ______________________________________________________ </w:t>
      </w:r>
    </w:p>
    <w:bookmarkEnd w:id="83"/>
    <w:bookmarkStart w:name="z10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(удостоверенная с помощью электронной цифровой подписи) </w:t>
      </w:r>
    </w:p>
    <w:bookmarkEnd w:id="84"/>
    <w:bookmarkStart w:name="z10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_________________________________________________________</w:t>
      </w:r>
    </w:p>
    <w:bookmarkEnd w:id="8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Типовой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9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лица, занимающего не руководящую должность</w:t>
      </w:r>
    </w:p>
    <w:bookmarkEnd w:id="86"/>
    <w:bookmarkStart w:name="z11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(Ф.И.О., должность оцениваемого лица с указанием государственного органа) ____________________________________________________________________________ __________________ (оцениваемый период) ____________________________________________________________________________ (Ф.И.О., должность оценивающего служащего с указанием государственного органа) ____________________________________________________________________________ ___________________ В целях оценки деятельности административных государственных служащих корпуса "Б" (далее – оценка) предлагаем Вам оценить своих коллег по 5-балльной шкале. Оценки необходимо выставлять объективно, без личных симпатий/ антипатий. Анкету необходимо заполнить сразу же от начала до конца, не отвлекаясь. Так, Вы сможете сэкономить время и повысить достоверность результатов.</w:t>
      </w:r>
    </w:p>
    <w:bookmarkEnd w:id="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(от 0*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 (по желанию)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Пояснение при заполнении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Качество выполнения функциональных обязанностей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отсутствие обоснованных замечаний, возвратов, жалоб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Соблюдение сроков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Учитывается: 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отсутствие нарушения сроков исполнения документов, поручений, задач или иные факты по данному параметру, предусмотренных методике оценки государственного органа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Самостоятельность иинициативность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Учитывается: 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умение выполнять функциональные обязанности с высокой долей самостоятельности;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инициативность в прорабке подходов, предложений, направленных на улучшение курируемой сферы деятельности;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активность и участия в решении курируемых задач;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Соблюдение трудовой дисциплины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Учитывается: 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отсутствие опозданий;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-отсутствие преждевременного выхода с работы без уважительной причины;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отсутствие нарушений служебной этики;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соблюдение требований информационной безопасности;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соблюдение требований по обеспечению государственных секретов;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соблюдение регламента государственного органа;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Отсутствие дисциплинарных взысканий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Учитывается наложение дисциплинарных взысканий в оцениваемом квартале. 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наличии дисциплинарного взыскания: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 виде замечания, выговора, строго выговора оценка не может превышать 2,99 баллов;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в виде иных видов взысканий, в том числе за проступки, дискредитирующие государственную службу, оценка не может превышать 1,99 баллов.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для расчета средней итоговой оценки необходимо сумму выставленных оценок разделить на количество оцениваемых параметров. оценка 0 баллов выставляется в случае полного неисполнения служащим параметра оценки </w:t>
      </w:r>
    </w:p>
    <w:bookmarkEnd w:id="92"/>
    <w:bookmarkStart w:name="z12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оценки: __________________________________________________________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удовлетворительно). </w:t>
      </w:r>
    </w:p>
    <w:bookmarkEnd w:id="93"/>
    <w:bookmarkStart w:name="z12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оценки служащему выставляется исходя из средней итоговой оценки. Подпись ______________________________________________________ </w:t>
      </w:r>
    </w:p>
    <w:bookmarkEnd w:id="94"/>
    <w:bookmarkStart w:name="z12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(удостоверенная с помощью электронной цифровой подписи) </w:t>
      </w:r>
    </w:p>
    <w:bookmarkEnd w:id="95"/>
    <w:bookmarkStart w:name="z13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_________________________________________________________</w:t>
      </w:r>
    </w:p>
    <w:bookmarkEnd w:id="9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