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83d4c" w14:textId="8383d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27 декабря 2024 года № 139-VІІІ "Об утверждении бюджетов сельских округов Исатайского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Исатайского районного маслихата Атырауской области от 17 декабря 2025 года № 212-VIII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Исатайский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Исатайского районного маслихата "Об утверждении бюджетов сельских округов Исатайского района на 2025-2027 годы" от 27 декабря 2024 года № 139-VIІI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 изложить в новой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Утвердить бюджет Аккистауского сельского округа на 2025-2027 годы согласно приложениям 1, 2, 3 соответственно, в том числе на 2025 год в следующих объемах: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543 074 тысяч тенге, в том числе: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162 511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671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379 892 тысяч тенге.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582 857 тысяч тенге.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тенге, в том числе: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тенге.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тенге, в том числе: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тенге.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- 39 783 тенге.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бюджетов – 39 783 тенге.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39 783 тенге.".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2 изложить в новой редакции: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"2. Утвердить бюджет Жанбайского сельского округа на 2025-2027 годы согласно приложениям 4, 5, 6 соответственно, в том числе на 2025 год в следующих объемах: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257 008 тысяч тенге, в том числе: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25 077 тысяч тенге;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342 тысяч тенге;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тенге;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231 589 тысяч тенге.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259 156 тысяч тенге.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тенге, в том числе: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тенге;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тенге.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тенге, в том числе: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тенге;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тенге.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- 2 148 тенге.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бюджетов – 2 148 тенге.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2 148 тенге.".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3 изложить в новой редакции: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"3. Утвердить бюджет Камыскалинского сельского округа на 2025-2027 годы согласно приложениям 7, 8, 9 соответственно, в том числе на 2025 год в следующих объемах: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312 744 тысяч тенге, в том числе: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35 823 тысяч тенге;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- 2 тысяч тенге;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тенге;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276 919 тысяч тенге.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315 890 тысяч тенге.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тенге, в том числе: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тенге;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тенге.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тенге, в том числе: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тенге;</w:t>
      </w:r>
    </w:p>
    <w:bookmarkEnd w:id="48"/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тенге.</w:t>
      </w:r>
    </w:p>
    <w:bookmarkEnd w:id="49"/>
    <w:bookmarkStart w:name="z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- 3 146 тенге.</w:t>
      </w:r>
    </w:p>
    <w:bookmarkEnd w:id="50"/>
    <w:bookmarkStart w:name="z5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бюджетов - 3 146 тенге.</w:t>
      </w:r>
    </w:p>
    <w:bookmarkEnd w:id="51"/>
    <w:bookmarkStart w:name="z5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3 146 тенге.".</w:t>
      </w:r>
    </w:p>
    <w:bookmarkEnd w:id="52"/>
    <w:bookmarkStart w:name="z5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4 изложить в новой редакции:</w:t>
      </w:r>
    </w:p>
    <w:bookmarkEnd w:id="53"/>
    <w:bookmarkStart w:name="z5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"4. Утвердить бюджет Тущыкудукского сельского округа на 2025-2027 годы согласно приложениям 10, 11, 12 соответственно, в том числе на 2025 год в следующих объемах:</w:t>
      </w:r>
    </w:p>
    <w:bookmarkEnd w:id="54"/>
    <w:bookmarkStart w:name="z5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388 991 тысяч тенге, в том числе:</w:t>
      </w:r>
    </w:p>
    <w:bookmarkEnd w:id="55"/>
    <w:bookmarkStart w:name="z6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59 299 тысяч тенге;</w:t>
      </w:r>
    </w:p>
    <w:bookmarkEnd w:id="56"/>
    <w:bookmarkStart w:name="z6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190 тысяч тенге;</w:t>
      </w:r>
    </w:p>
    <w:bookmarkEnd w:id="57"/>
    <w:bookmarkStart w:name="z6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58"/>
    <w:bookmarkStart w:name="z6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329 502 тысяч тенге.</w:t>
      </w:r>
    </w:p>
    <w:bookmarkEnd w:id="59"/>
    <w:bookmarkStart w:name="z6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390 409 тысяч тенге.</w:t>
      </w:r>
    </w:p>
    <w:bookmarkEnd w:id="60"/>
    <w:bookmarkStart w:name="z6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тенге, в том числе:</w:t>
      </w:r>
    </w:p>
    <w:bookmarkEnd w:id="61"/>
    <w:bookmarkStart w:name="z6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тенге;</w:t>
      </w:r>
    </w:p>
    <w:bookmarkEnd w:id="62"/>
    <w:bookmarkStart w:name="z6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тенге.</w:t>
      </w:r>
    </w:p>
    <w:bookmarkEnd w:id="63"/>
    <w:bookmarkStart w:name="z6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тенге, в том числе:</w:t>
      </w:r>
    </w:p>
    <w:bookmarkEnd w:id="64"/>
    <w:bookmarkStart w:name="z6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тенге;</w:t>
      </w:r>
    </w:p>
    <w:bookmarkEnd w:id="65"/>
    <w:bookmarkStart w:name="z7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тенге.</w:t>
      </w:r>
    </w:p>
    <w:bookmarkEnd w:id="66"/>
    <w:bookmarkStart w:name="z7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- 1 418 тенге.</w:t>
      </w:r>
    </w:p>
    <w:bookmarkEnd w:id="67"/>
    <w:bookmarkStart w:name="z7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бюджетов – 1 418 тенге.</w:t>
      </w:r>
    </w:p>
    <w:bookmarkEnd w:id="68"/>
    <w:bookmarkStart w:name="z7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- 1 418 тенге.".</w:t>
      </w:r>
    </w:p>
    <w:bookmarkEnd w:id="69"/>
    <w:bookmarkStart w:name="z7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5 изложить в новой редакции:</w:t>
      </w:r>
    </w:p>
    <w:bookmarkEnd w:id="70"/>
    <w:bookmarkStart w:name="z7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"5. Утвердить бюджет Нарынского сельского округа на 2025-2027 годы согласно приложениям 13, 14, 15 соответственно, в том числе на 2025 год в следующих объемах:</w:t>
      </w:r>
    </w:p>
    <w:bookmarkEnd w:id="71"/>
    <w:bookmarkStart w:name="z7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179 896 тысяч тенге, в том числе:</w:t>
      </w:r>
    </w:p>
    <w:bookmarkEnd w:id="72"/>
    <w:bookmarkStart w:name="z7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6 413 тысяч тенге;</w:t>
      </w:r>
    </w:p>
    <w:bookmarkEnd w:id="73"/>
    <w:bookmarkStart w:name="z7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- 41 тысяч тенге;</w:t>
      </w:r>
    </w:p>
    <w:bookmarkEnd w:id="74"/>
    <w:bookmarkStart w:name="z7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тенге;</w:t>
      </w:r>
    </w:p>
    <w:bookmarkEnd w:id="75"/>
    <w:bookmarkStart w:name="z8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173 442 тысяч тенге.</w:t>
      </w:r>
    </w:p>
    <w:bookmarkEnd w:id="76"/>
    <w:bookmarkStart w:name="z8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180 231 тысяч тенге.</w:t>
      </w:r>
    </w:p>
    <w:bookmarkEnd w:id="77"/>
    <w:bookmarkStart w:name="z8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тенге, в том числе:</w:t>
      </w:r>
    </w:p>
    <w:bookmarkEnd w:id="78"/>
    <w:bookmarkStart w:name="z8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тенге;</w:t>
      </w:r>
    </w:p>
    <w:bookmarkEnd w:id="79"/>
    <w:bookmarkStart w:name="z8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тенге.</w:t>
      </w:r>
    </w:p>
    <w:bookmarkEnd w:id="80"/>
    <w:bookmarkStart w:name="z8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тенге, в том числе:</w:t>
      </w:r>
    </w:p>
    <w:bookmarkEnd w:id="81"/>
    <w:bookmarkStart w:name="z8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тенге;</w:t>
      </w:r>
    </w:p>
    <w:bookmarkEnd w:id="82"/>
    <w:bookmarkStart w:name="z8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тенге.</w:t>
      </w:r>
    </w:p>
    <w:bookmarkEnd w:id="83"/>
    <w:bookmarkStart w:name="z88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- 335 тенге.</w:t>
      </w:r>
    </w:p>
    <w:bookmarkEnd w:id="84"/>
    <w:bookmarkStart w:name="z89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бюджетов - 335 тенге.</w:t>
      </w:r>
    </w:p>
    <w:bookmarkEnd w:id="85"/>
    <w:bookmarkStart w:name="z90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- 335 тенге.".</w:t>
      </w:r>
    </w:p>
    <w:bookmarkEnd w:id="86"/>
    <w:bookmarkStart w:name="z91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6 изложить в новой редакции:</w:t>
      </w:r>
    </w:p>
    <w:bookmarkEnd w:id="87"/>
    <w:bookmarkStart w:name="z92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"6. Утвердить бюджет Исатайского сельского округа на 2025-2027 годы согласно приложениям 16, 17, 18 соответственно, в том числе на 2025 год в следующих объемах:</w:t>
      </w:r>
    </w:p>
    <w:bookmarkEnd w:id="88"/>
    <w:bookmarkStart w:name="z93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155 249 тысяч тенге, в том числе:</w:t>
      </w:r>
    </w:p>
    <w:bookmarkEnd w:id="89"/>
    <w:bookmarkStart w:name="z94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6 188 тысяч тенге;</w:t>
      </w:r>
    </w:p>
    <w:bookmarkEnd w:id="90"/>
    <w:bookmarkStart w:name="z95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- 176 тысяч тенге;</w:t>
      </w:r>
    </w:p>
    <w:bookmarkEnd w:id="91"/>
    <w:bookmarkStart w:name="z96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тенге;</w:t>
      </w:r>
    </w:p>
    <w:bookmarkEnd w:id="92"/>
    <w:bookmarkStart w:name="z97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148 885 тысяч тенге.</w:t>
      </w:r>
    </w:p>
    <w:bookmarkEnd w:id="93"/>
    <w:bookmarkStart w:name="z98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155 492 тысяч тенге.</w:t>
      </w:r>
    </w:p>
    <w:bookmarkEnd w:id="94"/>
    <w:bookmarkStart w:name="z99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тенге, в том числе:</w:t>
      </w:r>
    </w:p>
    <w:bookmarkEnd w:id="95"/>
    <w:bookmarkStart w:name="z100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тенге;</w:t>
      </w:r>
    </w:p>
    <w:bookmarkEnd w:id="96"/>
    <w:bookmarkStart w:name="z101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тенге.</w:t>
      </w:r>
    </w:p>
    <w:bookmarkEnd w:id="97"/>
    <w:bookmarkStart w:name="z102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тенге, в том числе:</w:t>
      </w:r>
    </w:p>
    <w:bookmarkEnd w:id="98"/>
    <w:bookmarkStart w:name="z103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тенге;</w:t>
      </w:r>
    </w:p>
    <w:bookmarkEnd w:id="99"/>
    <w:bookmarkStart w:name="z104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тенге.</w:t>
      </w:r>
    </w:p>
    <w:bookmarkEnd w:id="100"/>
    <w:bookmarkStart w:name="z105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- 243 тенге.</w:t>
      </w:r>
    </w:p>
    <w:bookmarkEnd w:id="101"/>
    <w:bookmarkStart w:name="z106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бюджетов - 243 тенге.</w:t>
      </w:r>
    </w:p>
    <w:bookmarkEnd w:id="102"/>
    <w:bookmarkStart w:name="z107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- 243 тенге.".</w:t>
      </w:r>
    </w:p>
    <w:bookmarkEnd w:id="103"/>
    <w:bookmarkStart w:name="z108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7 изложить в новой редакции:</w:t>
      </w:r>
    </w:p>
    <w:bookmarkEnd w:id="104"/>
    <w:bookmarkStart w:name="z109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"7. Утвердить бюджет Зинеденкого сельского округа на 2025-2027 годы согласно приложениям 19, 20, 21 соответственно, в том числе на 2025 год в следующих объемах:</w:t>
      </w:r>
    </w:p>
    <w:bookmarkEnd w:id="105"/>
    <w:bookmarkStart w:name="z110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165 634 тысяч тенге, в том числе:</w:t>
      </w:r>
    </w:p>
    <w:bookmarkEnd w:id="106"/>
    <w:bookmarkStart w:name="z111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7 046 тысяч тенге;</w:t>
      </w:r>
    </w:p>
    <w:bookmarkEnd w:id="107"/>
    <w:bookmarkStart w:name="z112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- 11 тысяч тенге;</w:t>
      </w:r>
    </w:p>
    <w:bookmarkEnd w:id="108"/>
    <w:bookmarkStart w:name="z113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тенге;</w:t>
      </w:r>
    </w:p>
    <w:bookmarkEnd w:id="109"/>
    <w:bookmarkStart w:name="z114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158 577 тысяч тенге.</w:t>
      </w:r>
    </w:p>
    <w:bookmarkEnd w:id="110"/>
    <w:bookmarkStart w:name="z115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166 621 тысяч тенге.</w:t>
      </w:r>
    </w:p>
    <w:bookmarkEnd w:id="111"/>
    <w:bookmarkStart w:name="z116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тенге, в том числе:</w:t>
      </w:r>
    </w:p>
    <w:bookmarkEnd w:id="112"/>
    <w:bookmarkStart w:name="z117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тенге;</w:t>
      </w:r>
    </w:p>
    <w:bookmarkEnd w:id="113"/>
    <w:bookmarkStart w:name="z118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тенге.</w:t>
      </w:r>
    </w:p>
    <w:bookmarkEnd w:id="114"/>
    <w:bookmarkStart w:name="z119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тенге, в том числе:</w:t>
      </w:r>
    </w:p>
    <w:bookmarkEnd w:id="115"/>
    <w:bookmarkStart w:name="z120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тенге;</w:t>
      </w:r>
    </w:p>
    <w:bookmarkEnd w:id="116"/>
    <w:bookmarkStart w:name="z121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тенге.</w:t>
      </w:r>
    </w:p>
    <w:bookmarkEnd w:id="117"/>
    <w:bookmarkStart w:name="z122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-987 тенге.</w:t>
      </w:r>
    </w:p>
    <w:bookmarkEnd w:id="118"/>
    <w:bookmarkStart w:name="z123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бюджетов - 987 тенге.</w:t>
      </w:r>
    </w:p>
    <w:bookmarkEnd w:id="119"/>
    <w:bookmarkStart w:name="z124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- 987 тенге.".</w:t>
      </w:r>
    </w:p>
    <w:bookmarkEnd w:id="120"/>
    <w:bookmarkStart w:name="z125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8 изложить в новой редакции:</w:t>
      </w:r>
    </w:p>
    <w:bookmarkEnd w:id="121"/>
    <w:bookmarkStart w:name="z126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"8. Предусмотреть на 2025 год объемы субвенций, передаваемых из районного бюджета в бюджеты сельских округов, в сумме 234 009 тысяч тенге, в том числе:</w:t>
      </w:r>
    </w:p>
    <w:bookmarkEnd w:id="122"/>
    <w:bookmarkStart w:name="z127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Аккистауский сельский округ 0 тенге;</w:t>
      </w:r>
    </w:p>
    <w:bookmarkEnd w:id="123"/>
    <w:bookmarkStart w:name="z128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Исатайкий сельский округ 49 888 тысяч тенге;</w:t>
      </w:r>
    </w:p>
    <w:bookmarkEnd w:id="124"/>
    <w:bookmarkStart w:name="z129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Зинеденский сельский округ 31 813 тысяч тенге;</w:t>
      </w:r>
    </w:p>
    <w:bookmarkEnd w:id="125"/>
    <w:bookmarkStart w:name="z130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Нарынский сельский округ 32 909 тысяч тенге;</w:t>
      </w:r>
    </w:p>
    <w:bookmarkEnd w:id="126"/>
    <w:bookmarkStart w:name="z131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Жанбайский сельский округ 55 944 тысяч тенге;</w:t>
      </w:r>
    </w:p>
    <w:bookmarkEnd w:id="127"/>
    <w:bookmarkStart w:name="z132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Тущыкудукский сельский округ 24 526 тысяч тенге;</w:t>
      </w:r>
    </w:p>
    <w:bookmarkEnd w:id="128"/>
    <w:bookmarkStart w:name="z133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Камыскалинский сельский округ 38 929 тысяч тенге.".</w:t>
      </w:r>
    </w:p>
    <w:bookmarkEnd w:id="129"/>
    <w:bookmarkStart w:name="z134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9 изложить в новой редакции:</w:t>
      </w:r>
    </w:p>
    <w:bookmarkEnd w:id="130"/>
    <w:bookmarkStart w:name="z135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"9. Предусмотреть на 2025 год объемы трансферты, передаваемых из районного бюджета в бюджеты сельских округов, в сумме 1 464 797 тысяч тенге, в том числе:</w:t>
      </w:r>
    </w:p>
    <w:bookmarkEnd w:id="131"/>
    <w:bookmarkStart w:name="z136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Аккистауский сельский округ 379 892 тысяч тенге;</w:t>
      </w:r>
    </w:p>
    <w:bookmarkEnd w:id="132"/>
    <w:bookmarkStart w:name="z137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Исатайкий сельский округ 98 997 тысяч тенге;</w:t>
      </w:r>
    </w:p>
    <w:bookmarkEnd w:id="133"/>
    <w:bookmarkStart w:name="z138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Зинеденский сельский округ 126 764 тысяч тенге;</w:t>
      </w:r>
    </w:p>
    <w:bookmarkEnd w:id="134"/>
    <w:bookmarkStart w:name="z139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Нарынский сельский округ 140 533 тысяч тенге;</w:t>
      </w:r>
    </w:p>
    <w:bookmarkEnd w:id="135"/>
    <w:bookmarkStart w:name="z140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Жанбайский сельский округ 175 645 тысяч тенге;</w:t>
      </w:r>
    </w:p>
    <w:bookmarkEnd w:id="136"/>
    <w:bookmarkStart w:name="z141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Тущыкудукский сельский округ 304 976 тысяч тенге;</w:t>
      </w:r>
    </w:p>
    <w:bookmarkEnd w:id="137"/>
    <w:bookmarkStart w:name="z142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Камыскалинский сельский округ 237 990 тысяч тенге.".</w:t>
      </w:r>
    </w:p>
    <w:bookmarkEnd w:id="138"/>
    <w:bookmarkStart w:name="z143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Приложения 1, 4, 7, 10, 13, 16, 19 к указанному решению изложить в новой редакции согласно приложениям 1, 2, 3, 4, 5, 6, 7 к настоящему решению.</w:t>
      </w:r>
    </w:p>
    <w:bookmarkEnd w:id="139"/>
    <w:bookmarkStart w:name="z144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(Ж.Кабиев) Исатайского районного маслихата по вопросам бюджета, финансов, экономики, развитию предпринимательства, аграрии и экологии.</w:t>
      </w:r>
    </w:p>
    <w:bookmarkEnd w:id="140"/>
    <w:bookmarkStart w:name="z145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2025 года.</w:t>
      </w:r>
    </w:p>
    <w:bookmarkEnd w:id="14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Рахметов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Исатайского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212-VIII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Исатайского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 139-VIII</w:t>
            </w:r>
          </w:p>
        </w:tc>
      </w:tr>
    </w:tbl>
    <w:bookmarkStart w:name="z149" w:id="1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Аккистауского сельского округа на 2025 год</w:t>
      </w:r>
    </w:p>
    <w:bookmarkEnd w:id="1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бюджет, за исключением поступлений в Фонд поддержки инфрастуктуры образовани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379892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за счет резерва местного исполнительного органа на неотложные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-39 783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39 783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Исатайского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212-VIII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Исатайского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 139-VIII</w:t>
            </w:r>
          </w:p>
        </w:tc>
      </w:tr>
    </w:tbl>
    <w:bookmarkStart w:name="z152" w:id="1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Жанбайского сельского округа на 2025 год</w:t>
      </w:r>
    </w:p>
    <w:bookmarkEnd w:id="1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бюджет, за исключением поступлений в Фонд поддержки инфрастуктуры образовани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231589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за счет резерва местного исполнительного органа на неотложные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2 148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Исатайского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212-VIII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Исатайского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 139-VIII</w:t>
            </w:r>
          </w:p>
        </w:tc>
      </w:tr>
    </w:tbl>
    <w:bookmarkStart w:name="z155" w:id="1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Камыскалинского сельского округа на 2025 год</w:t>
      </w:r>
    </w:p>
    <w:bookmarkEnd w:id="1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бюджет, за исключением поступлений в Фонд поддержки инфрастуктуры образовани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276919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за счет резерва местного исполнительного органа на неотложные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- 3 146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Исатайского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212-VIII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Исатайского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 139-VIII</w:t>
            </w:r>
          </w:p>
        </w:tc>
      </w:tr>
    </w:tbl>
    <w:bookmarkStart w:name="z158" w:id="1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Тущыкудукского сельского округа на 2025 год</w:t>
      </w:r>
    </w:p>
    <w:bookmarkEnd w:id="1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бюджет, за исключением поступлений в Фонд поддержки инфрастуктуры образовани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329502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за счет резерва местного исполнительного органа на неотложные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1 418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Исатайского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212-VIII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Исатайского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 139-VIII</w:t>
            </w:r>
          </w:p>
        </w:tc>
      </w:tr>
    </w:tbl>
    <w:bookmarkStart w:name="z161" w:id="1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Нарынского сельского округа на 2025 год</w:t>
      </w:r>
    </w:p>
    <w:bookmarkEnd w:id="1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179896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бюджет, за исключением поступлений в Фонд поддержки инфрастуктуры образовани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173442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173442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173442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Расходы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180231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за счет резерва местного исполнительного органа на неотложные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Исатайского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212-VIII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Исатайского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 139-VIII</w:t>
            </w:r>
          </w:p>
        </w:tc>
      </w:tr>
    </w:tbl>
    <w:bookmarkStart w:name="z164" w:id="1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Исатайского сельского округа на 2025 год</w:t>
      </w:r>
    </w:p>
    <w:bookmarkEnd w:id="1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бюджет, за исключением поступлений в Фонд поддержки инфрастуктуры образовани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за счет резерва местного исполнительного органа на неотложные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243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Исатайского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212-VIII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Исатайского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 139-VIII</w:t>
            </w:r>
          </w:p>
        </w:tc>
      </w:tr>
    </w:tbl>
    <w:bookmarkStart w:name="z167" w:id="1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Зинеденского сельского округа на 2025 год</w:t>
      </w:r>
    </w:p>
    <w:bookmarkEnd w:id="1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165634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бюджет, за исключением поступлений в Фонд поддержки инфрастуктуры образовани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Расходы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166621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за счет резерва местного исполнительного органа на неотложные затраты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