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2d4f" w14:textId="d0f2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139-VІІІ "Об утверждении бюджетов сельских округов Исатайского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 ноября 2025 года № 202-VIII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"Об утверждении бюджетов сельских округов Исатайского района на 2025-2027 годы" от 27 декабря 2024 года № 139-VIІI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Аккистауского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570 349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123 288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446 390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610 132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- 39 783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39 783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39 783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Жанбайского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256 226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17 777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238 107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258 374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- 2 148 тенге.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2 148 тенге.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2 148 тенге.".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Камыскалинского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310 844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22 823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288 019 тысяч тенге.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313 990 тысяч тенге.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- 3 146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- 3 146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3 146 тенге.".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Тущыкудукского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400 744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37 299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363 255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402 162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- 1 418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– 1 418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- 1 418 тенге.".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Нарынского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180 614 тысяч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5 413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175 160 тысяч тенге.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180 949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- 335 тенге.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- 335 тенге.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- 335 тенге.".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Исатайского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157 861 тысяч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5 188 тысяч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- 176 тысяч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152 497 тысяч тенге.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158 104 тысяч тенге.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- 243 тенге.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- 243 тенге.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- 243 тенге.".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Зинеденкого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169 818 тысяч тенге, в том числе: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5 546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тысяч тенге;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164 261 тысяч тенге.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170 805 тысяч тенге.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-987 тенге.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- 987 тенге.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- 987 тенге.".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Предусмотреть на 2025 год объемы трансферты, передаваемых из районного бюджета в бюджеты сельских округов, в сумме 1 508 015 тысяч тенге, в том числе: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406 225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Исатайкий сельский округ 101 264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130 895 тысяч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141 057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175 807 тысяч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316 729 тысяч тенге;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236 038 тысяч тенге.".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(Ж.Кабиев)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2025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2025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2025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2025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2025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2025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202-VIII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139-VIII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Фонд поддержки инфрастуктуры образовани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