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f6a3" w14:textId="f15f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27 декабря 2024 года № 139-VІІІ "Об утверждении бюджетов сельских округов Исатайского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24 сентября 2025 года № 194-VIII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"Об утверждении бюджетов сельских округов Исатайского района на 2025-2027 годы" от 27 декабря 2024 года № 139-VIІI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Аккистауского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688 531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52 411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635 449 тысяч тенге.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728 314 тысяч тенге.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-39 783 тенге.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– 39 783 тенге.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39 783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Жанбайского сельского округа на 2025-2027 годы согласно приложениям 4, 5, 6 соответственно, в том числе на 2025 год в следующих объемах: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258 486 тысяч тенге, в том числе: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17 541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578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240 367 тысяч тенге.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260 634 тысяч тенге.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-2 148 тенге.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– 2 148 тенге.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2 148 тенге.".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Камыскалинского сельского округа на 2025-2027 годы согласно приложениям 7, 8, 9 соответственно, в том числе на 2025 год в следующих объемах: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295 100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22 823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272 275 тысяч тенге.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298 246 тысяч тенге.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-3 146 тенге.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- 3 146 тенге.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3 146 тенге.".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Тущыкудукского сельского округа на 2025-2027 годы согласно приложениям 10, 11, 12 соответственно, в том числе на 2025 год в следующих объемах: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389 802 тысяч тенге, в том числе: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36 778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711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352 313 тысяч тенге.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391 220 тысяч тенге.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-1 418 тенге.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– 1 418 тенге.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- 1 418 тенге.".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Нарынского сельского округа на 2025-2027 годы согласно приложениям 13, 14, 15 соответственно, в том числе на 2025 год в следующих объемах: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187 445 тысяч тенге, в том числе: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5 345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- 109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181 991 тысяч тенге.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187 780 тысяч тенге.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-335 тенге.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- 335 тенге.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- 335 тенге.".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Исатайского сельского округа на 2025-2027 годы согласно приложениям 16, 17, 18 соответственно, в том числе на 2025 год в следующих объемах: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156 465 тысяч тенге, в том числе: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5 188 тысяч тенге;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- 176 тысяч тенге;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151 101 тысяч тенге.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156 708 тысяч тенге.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-243 тенге.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- 243 тенге.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- 243 тенге.".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Зинеденкого сельского округа на 2025-2027 годы согласно приложениям 19, 20, 21 соответственно, в том числе на 2025 год в следующих объемах: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171 521 тысяч тенге, в том числе: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5 546 тысяч тенге;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- 11 тысяч тенге;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165 964 тысяч тенге.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172 508 тысяч тенге.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-987 тенге.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- 987 тенге.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- 987 тенге.".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Предусмотреть на 2025 год объемы трансферты, передаваемых из районного бюджета в бюджеты сельских округов, в сумме 1 679 786 тысяч тенге, в том числе: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Аккистауский сельский округ 595 284 тысяч тенге;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Жанбайский сельский округ 178 067 тысяч тенге;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Камыскалинский сельский округ 220 294 тысяч тенге;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Тущыкудукский сельский округ 305 787 тысяч тенге;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Исатайский сельский округ 99 868 тысяч тенге;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Зинеденский сельский округ 132 598 тысяч тенге;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Нарынский сельский округ 147 888 тысяч тенге.".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(Ж.Кабиев) Исатайского районного маслихата по вопросам бюджета, финансов, экономики, развитию предпринимательства, аграриии и экологии.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194-VIII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139-VIII</w:t>
            </w:r>
          </w:p>
        </w:tc>
      </w:tr>
    </w:tbl>
    <w:bookmarkStart w:name="z14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Аккистауского сельского округа на 2025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194-VIII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139-VIII</w:t>
            </w:r>
          </w:p>
        </w:tc>
      </w:tr>
    </w:tbl>
    <w:bookmarkStart w:name="z14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Жанбайского сельского округа на 2025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194-VIII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139-VIII</w:t>
            </w:r>
          </w:p>
        </w:tc>
      </w:tr>
    </w:tbl>
    <w:bookmarkStart w:name="z14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Камыскалинского сельского округа на 2025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194-VIII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139-VIII</w:t>
            </w:r>
          </w:p>
        </w:tc>
      </w:tr>
    </w:tbl>
    <w:bookmarkStart w:name="z14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Тущыкудукского сельского округа на 2025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194-VIII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139-VIII</w:t>
            </w:r>
          </w:p>
        </w:tc>
      </w:tr>
    </w:tbl>
    <w:bookmarkStart w:name="z15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2025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194-VIII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139-VIII</w:t>
            </w:r>
          </w:p>
        </w:tc>
      </w:tr>
    </w:tbl>
    <w:bookmarkStart w:name="z15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Исатайского сельского округа на 2025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194-VIII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139-VIII</w:t>
            </w:r>
          </w:p>
        </w:tc>
      </w:tr>
    </w:tbl>
    <w:bookmarkStart w:name="z15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Зинеденского сельского округа на 2025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