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a8bd" w14:textId="ffda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города Кульсары, поселка Жана-Каратон, сельских округов Жем, Косчагиль, Кара-Арна, Майкумген и Аккиизтогай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23 декабря 2025 года № 41-1.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рассмотрев представленный акиматом проект бюджетов города Кульсары, поселка Жана-Каратон, сельских округов Жем, Косчагиль, Кара-Арна, Майкумген и Аккиизтогай на 2026-2028 годы,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Кульсары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11 496 752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1 225 550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10 268 302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11 784 408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- 287 656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287 656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287 656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Жана-Каратон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300 876 тысяч тенге, в том числе: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59 015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241 821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306 601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- 5 725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5 725 тысяч тенге: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Жемского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770 548 тысяч тенге, в том числе: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11 973 тысяч тенге;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758 475 тысяч тенге;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773 239 тысяч тенге;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- 2 691 тысяч тенге;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Косчагильского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279 209 тысяч тенге, в том числе: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20 815 тысяч тенге;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 тысяч тенге;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258 114 тысяч тенге;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280 312 тысяч тенге;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Кара-Арнинского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278 673 тысяч тенге, в том числе: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17 050 тысяч тенге;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 тысяч тенге;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261 243 тысяч тенге;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282 813 тысяч тенге;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Майкумгенского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547 843 тысяч тенге, в том числе: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4 840 тысяч тенге;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543 003 тысяч тенге;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548 234 тысяч тенге;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Аккиизтогайского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369 473 тысяч тенге, в том числе: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6 263 тысяч тенге;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363 210 тысяч тенге;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370 274 тысяч тенге;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бюджетные субвенции, передаваемые из районного бюджета в бюджеты акима города районного значения, поселка, села, сельских округов на 2026 год в сумме 410 643 тысяч тенге, в том числе: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Кульсары – 157 990 тысяч тенге;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Жана –Каратон – 22 560 тысяч тенге;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Жемскому сельскому округу – 68 496 тысяч тенге;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Косчагильскому сельскому округу – 41 295 тысяч тенге;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Кара-Арнинскому сельскому округу – 35 346 тысяч тенге;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Майкумгенскому сельскому округу – 42 972 тысяч тенге;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Аккиизтогайскому сельскому округу – 41 984 тысяч тенге.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бюджетные субвенции, передаваемые из районного бюджета в бюджеты акима города районного значения, поселка, села, сельских округов на 2027 год в сумме 410 643 тысяч тенге, в том числе: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Кульсары – 157 990 тысяч тенге;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Жана –Каратон – 22 560 тысяч тенге;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Жемскому сельскому округу – 68 496 тысяч тенге;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Косчагильскому сельскому округу – 41 295 тысяч тенге;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Кара-Арнинскому сельскому округу – 35 346 тысяч тенге;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Майкумгенскому сельскому округу – 42 972 тысяч тенге;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Аккиизтогайскому сельскому округу – 41 984 тысяч тенге.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бюджетные субвенции, передаваемые из районного бюджета в бюджеты акима города районного значения, поселка, села, сельских округов на 2028 год в сумме 410 643 тысяч тенге, в том числе: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Кульсары – 157 990 тысяч тенге;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Жана –Каратон – 22 560 тысяч тенге;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Жемскому сельскому округу – 68 496 тысяч тенге;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Косчагильскому сельскому округу – 41 295 тысяч тенге;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Кара-Арнинскому сельскому округу – 35 346 тысяч тенге;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Майкумгенскому сельскому округу – 42 972 тысяч тенге;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Аккиизтогайскому сельскому округу – 41 984 тысяч тенге.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5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2026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5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2027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5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2028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5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2026 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5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2027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6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2028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6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2026 год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6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2027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6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2028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6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2026 год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7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2027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7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2028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7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2026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7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2027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7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2028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8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2026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8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2027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8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2028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8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2026 год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Жылыойского районного маслихата Атырауской области от 31.03.2026 № </w:t>
      </w:r>
      <w:r>
        <w:rPr>
          <w:rFonts w:ascii="Times New Roman"/>
          <w:b w:val="false"/>
          <w:i w:val="false"/>
          <w:color w:val="ff0000"/>
          <w:sz w:val="28"/>
        </w:rPr>
        <w:t>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8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2027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Жылыойского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41-1</w:t>
            </w:r>
          </w:p>
        </w:tc>
      </w:tr>
    </w:tbl>
    <w:bookmarkStart w:name="z19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2028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