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f87e" w14:textId="890f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2025-2027 годы" от 25 декабря 2024 года № 26-1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19 декабря 2025 года № 40-2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2025-2027 годы" от 25 декабря 2024 года № 26-1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Кульсары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4 767 375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1 142 825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3 621 543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5 330 941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- 563 566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563 566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563 566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поселка Жана-Каратон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273 270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58 700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214 504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287 652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- 14 382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14 382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14 382 тысяч тенге."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Жемского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315 506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13 324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302 078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319 880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- 4 374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4 374 тысяч тенге: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4 374 тысяч тенге."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Косчагильского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752 643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21 747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730 514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801 404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- 48 761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48 761 тысяч тенге: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48 761 тысяч тенге."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Кара-Арнинского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287 877 тысяч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16 329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270 959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186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295 883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- 8 006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8 006 тысяч тенге: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8 006 тысяч тенге."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Майкумгенского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398 708 тысяч тенге, в том числе: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5 701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393 007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401 952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- 3 244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3 244 тысяч тенге: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3 244 тысяч тенге."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Аккиизтогайского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172 924 тысяч тенге, в том числе: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7 409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165 421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175 694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- 2 770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2 770 тысяч тенге: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2 770 тысяч тенге."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2025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2025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2025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2025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2025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2025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2025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