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a189" w14:textId="1d4a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19 декабря 2025 года № 40-1.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рассмотрев представленный акиматом проект районного бюджета на 2026–2028 годы,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районный бюджет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336 469 358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328 002 469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160 396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8 216 155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346 342 860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9 379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7 921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- 9 882 881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- 9 882 881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7 921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9 873 502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Жылыойского районного маслихата Атырауской области от 23.06.2026 </w:t>
      </w:r>
      <w:r>
        <w:rPr>
          <w:rFonts w:ascii="Times New Roman"/>
          <w:b w:val="false"/>
          <w:i w:val="false"/>
          <w:color w:val="000000"/>
          <w:sz w:val="28"/>
        </w:rPr>
        <w:t>№ 46-3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бюджетных изъятий из районного бюджета в областной бюджет на 2026 год в сумме 282 174 564 тыс. тенге.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в районном бюджете на 2026 год объемы субвенций, передаваемых из районного бюджета в бюджеты городов, поселков исельских округов в сумме 410 643 тысяч тенге, в том числе: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Кульсары – 157 990 мың теңге;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Жана Каратон – 22 560 мың теңге;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Жемскому сельскому округу –68496 мың теңге;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Косчагильскому сельскому округу – 41 295 мың теңге;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 Арнинскому сельскому округу – 5 346 мың теңге;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Майкумгенскому сельскому округу – 42 972 мың теңге;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Аккиизтогайскому сельскому округу – 41 984 мың теңге.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2026 год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поселка, сельских округов прибывшим для работы и проживания в сельские населенные пункты, предусмотрено единовременное подъемное пособие в размере стократного месячного расчетного показателя и бюджетный кредит для приобретения или строительства жилья в размере две тысячи кратного месячного расчетного показателя.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местных исполнительных органов на 2026 год в сумме 6 592 386 тыс. тенге.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2026 год предусмотрены бюджетные кредиты местным исполнительным органам в сумме 17 300 тысяч тенге на реализацию мер социальной поддержки специалистов.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2026 год целевые трансферты на развитие из областного бюджета в сумме 7 700 000 тысяч тенге, в том числе: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2 700 000 тысяч тенге;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малых и моногородах – 5 000 000 тысяч тенге.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40-1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Жылыойского районного маслихата Атырауской области от 23.06.2026 </w:t>
      </w:r>
      <w:r>
        <w:rPr>
          <w:rFonts w:ascii="Times New Roman"/>
          <w:b w:val="false"/>
          <w:i w:val="false"/>
          <w:color w:val="ff0000"/>
          <w:sz w:val="28"/>
        </w:rPr>
        <w:t>№ 46-3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336 469 358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328002469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319 908 343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319 768 343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346 342 860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25 017 582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21 448 576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12 933 855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9 316 655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14 401 924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282 585 453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282 585 453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282 174 564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 ЧИСТЫЕ БЮДЖЕТНЫЕ КРЕДИТЫ: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-9 882 881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9 873 502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40-1</w:t>
            </w:r>
          </w:p>
        </w:tc>
      </w:tr>
    </w:tbl>
    <w:bookmarkStart w:name="z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319 253 964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319 048 964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311 257 964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311 118 764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319 253 964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11 585 435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9 697 487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13 383 551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9 508 958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8 132 721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10 468 225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6 412 063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2 372 506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2 372 506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279 002 555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279 002 555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278 591 912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40-1</w:t>
            </w:r>
          </w:p>
        </w:tc>
      </w:tr>
    </w:tbl>
    <w:bookmarkStart w:name="z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309 888 380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309 683 380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301 892 380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301 753 180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309 888 380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6 395 888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5 567 888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3 792 754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6 050 830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7 190 440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6 224 752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6 224 752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286 244 280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286 244 280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285 833 637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