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475e" w14:textId="3114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8 сентября 2025 года № 34-1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Жылыойского районного маслихата "О бюджетах города Кульсары, поселка Жана-Каратон, сельских округов Жем, Косчагиль, Кара-Арна, Майкумген и Аккиизтогай на 2025-2027 годы" от 25 декабря 2024 года № 26-1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города Кульсары на 2025-2027 годы согласно приложениям 1, 2 и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4 991 594 тысяч тенге, в том числе: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1 199 459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1 002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3 007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3 788 126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5 555 160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- 563 566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563 566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563 566 тысяч тенге."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новой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поселка Жана-Каратон на 2025-2027 годы согласно приложениям 4, 5 и 6 соответственно, в том числе на 2025 год в следующих объемах: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272 023 тысяч тенге, в том числе: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55 300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216 643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286 405 тысяч тенге;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- 14 382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14 382 тысяч тенге: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14 382 тысяч тенге."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новой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Жемского сельского округа на 2025-2027 годы согласно приложениям 7, 8 и 9 соответственно, в том числе на 2025 год в следующих объемах: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307 795 тысяч тенге, в том числе: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13 324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104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294 367 тысяч тенге;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312 169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- 4 374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4 374 тысяч тенге: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4 374 тысяч тенге."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новой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Косчагильского сельского округа на 2025-2027 годы согласно приложениям 10, 11 и 12 соответственно, в том числе на 2025 год в следующих объемах: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778 488 тысяч тенге, в том числе: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20 150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182 тысяч тенге;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758 156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827 249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- 48 761 тысяч тенге;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48 761 тысяч тенге: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48 761 тысяч тенге."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новой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Кара-арнинского сельского округа на 2025-2027 годы согласно приложениям 13, 14 и 15 соответственно, в том числе на 2025 год в следующих объемах: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319 532 тысяч тенге, в том числе: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14 446 тысяч тенге;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550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304 536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327 538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- 8 006 тысяч тенге;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8 006 тысяч тенге: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8 006 тысяч тенге."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новой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Майкумгенского сельского округа на 2025-2027 годы согласно приложениям 16, 17 и 18 соответственно, в том числе на 2025 год в следующих объемах: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384 071 тысяч тенге, в том числе: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4 716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379 345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387 315 тысяч тенге;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- 3 244 тысяч тенге;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3 244 тысяч тенге: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3 244 тысяч тенге."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новой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Аккиизтогайского сельского округа на 2025-2027 годы согласно приложениям 19, 20 и 21 соответственно, в том числе на 2025 год в следующих объемах: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135 338 тысяч тенге, в том числе: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6 305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128 963 тысяч тенге;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138 108 тысяч тенге;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- 2 770 тысяч тенге;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2 770 тысяч тенге: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2 770 тысяч тенге."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Приложения 1, 4, 7, 10, 13, 16, 19 к указанному решению изложить в новой редакции согласно приложениям 1, 2, 3, 4, 5, 6, 7 к настоящему решению.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3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Кульсары на 2025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1 868 343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Жана-Каратон на 2025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Жемского сельского округа на 2025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47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Косчагильского сельского округа на 2025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Кара-Арнинского сельского округа на 2025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Майкумгенского сельского округа на 2025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34-1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26-1</w:t>
            </w:r>
          </w:p>
        </w:tc>
      </w:tr>
    </w:tbl>
    <w:bookmarkStart w:name="z15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Аккиизтогайского сельского округа на 2025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