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4937" w14:textId="e874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Жылыойскому району на 2025-2030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30 июля 2025 года № 32-3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по управлению пастбищами и их использованию по городу Кульсары согласно приложению 1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по управлению пастбищами и их использованию по поселку Жана Каратон согласно приложению 2 к настоящему решению;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по управлению пастбищами и их использованию по Кара Арнинскому сельскому округу согласно приложению 3 к настоящему решению;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по управлению пастбищами и их использованию по Жемскому сельскому округу согласно приложению 4 к настоящему решению;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по управлению пастбищами и их использованию по Майкумгенскому сельскому округу согласно приложению 5 к настоящему решению;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по управлению пастбищами и их использованию по Аккиизтогайскому сельскому округу согласно приложению 6 к настоящему решению;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по управлению пастбищами и их использованию по Косчагильскому сельскому округу согласно приложению 7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отрасли, права, коммунального хозяйства, строительства, производства, сельского хозяйства и экологии.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Кульсары на 2025-2030 годы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городу Кульсары Жылыойского района Атырауской области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 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Кульсары согласно приложению 6 к настоящему плану;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города и пастбище пользователей.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Кульсары составляет 35 802 га, в том числе земли населенных пунктов-6 900 га, земли запаса – 28 902 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рельеф города Кульсары равнинный. Территория города расположена в центральной части Прикаспийской впадины.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города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городе Кульсары (в личном подворье) насчитывается 1474 голов крупного рогатого скота, 8249 голов мелкого рогатого скота, 2781 голов лошадей, 1040 верблюдов.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га/голов,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142 506 га пастбищ.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КРС-1474 голов* 18га./ голов = 26 532 га.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скота-8249 голов.* 3,6 га./ голов = 29 696 га.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лошади-2781 голов* 21,6 га./ голов = 60 070 га.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- 1040 голов* 25,2 га./ голов = 26 208 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26532 га.+ 29696 га.+ 60070 га.+ 26208 га. = 142 506 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города Кульсары составляет: крупный рогатый скот 1574 голов, мелкий рогатый скот 13 446 голов, лошади 2387 голов, верблюды 1334 голов.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дополнительно 133 012 га пастбищ, при имеющихся пастбищных угодьях 28 902 га.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КРС-1574 голов *18га./ голов = 28 332 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13 446 голов *3,6 га./ голов = 48 406 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- 2387 голов *21,6 га./ голов = 51 559 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верблюда-1334 голов *25,2 га./ голов = 33 617 га.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28332 га.+ 48406 га.+ 51559 га.+ 33617 га. = 161 914 га.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161 914-28 902 = 133 012 га.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города Кульсары, составляет 28 902 га.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Кульсары имеется 1 (один) скотомогильник.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Кульсары нет аридных пастбищ.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Кульсары не установлены сервитуты для выгона скота.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города, переводится на отдаленные пастбища в соответствии с приложением 5 к настоящему плану.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города Кульсары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пасбищ для размещения поголовья сельскохозяйственных животных физических и юридических лиц по городу Кульсары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 - )Излишки / избыток (+),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нехватки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КРС-1474 голов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скот-8249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Лошадей-2781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Верблюд-1040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-142506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КРС-1574 голов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скот-13446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- 2387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Верблюд-1334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городу Кульсары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0231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Кульсары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5819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Кульсары на 2025-2030 годы</w:t>
            </w:r>
          </w:p>
        </w:tc>
      </w:tr>
    </w:tbl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города Кульсары с указанием внешних и внутренних границ и площадей пастбищ, необходимых для удовлетворения потребностей населения в выпасе сельскохозяйственных животных в личных подворьях в зависимости от местных условий и особенностей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поселок Жана Каратон на 2025-2030 годы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поселок Жана Каратон Жылыойского района Атырауской области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согласно приложению 6 к настоящему плану;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поселка и пастбище пользователей.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поселка Жана Каратон составляет 8 973 га, в том числе земли населенных пунктов – 8 973 га, земли запаса - 0 га.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рельеф поселка Жана Каратон равнинный. Территория поселка расположена в центральной части Прикаспийской впадины.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поселка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поселке Жана Каратон (в личном подворье) имеется 1052 голов крупного рогатого скота, 1602 голов мелкого рогатого скота, 350 голова лошадей, 208 верблюдов.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37 505 га пастбищ.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КРС-1052 голов* 18га./ голов = 18 936 га.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скота-1602 голов * 3,6 га./ голов = 5767 га.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- 350 голов* 21,6 га./ голов = 7560 га.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- 208 голов* 25,2 га./ голов = 5242 га.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18936 га.+ 5767 га.+ 7560 га.+ 5242 га. = 37 505 га.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поселка Жана Каратон составляет: крупный рогатый скот 792 головы, мелкий рогатый скот 5673 головы, лошади 377 головы, верблюды 333 голова.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в товарищество с ограниченной ответственностью (далее-ТОО), крестьянских и фермерских хозяйств необходимо дополнительно 51 214 га пастбищ, при имеющихся пастбищных угодьях 0 га.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КРС-792 голов *18га./ голов = 14 256 га.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5673 голов *3,6 га./ голов = 20 423 га.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лошади- 377 голов*21,6 га./ голов = 8143 га.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- 333 голов *25,2 га./ голов = 8392 га.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14 256 га.+ 20 423 га.+ 8143 га.+ 8392 га. = 51 214га.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51 214-0 = 51 214 га.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поселка Жана Каратон, составляет 0 га.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Жана Каратон имеется 1 (один) скотомогильник.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поселка Жана Каратон нет аридных пастбищ.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поселке Жана Каратон не установлены сервитуты для выгона скота.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поселка, переводится на отдаленные пастбища в соответствии с приложением 5 к настоящему плану.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поселка Жана Каратон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поселок Жана Каратон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Таблица-1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КРС-1052 голов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скот-1602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Лошадей-350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Верблюд-208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КРС-792 голов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скот-5673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- 377головы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Верблюд-333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поселку Жана Каратон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4168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4676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пастбищных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4422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1214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животных, на отгонных пастбищах физических и (или) юридических лиц, не обеспеченных пастбищами, расположенными при поселке Жана Каратон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69596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Каратон на 2025-2030 годы</w:t>
            </w:r>
          </w:p>
        </w:tc>
      </w:tr>
    </w:tbl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 Каратон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до 24 октября осений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Картон на 2025-2030 годы</w:t>
            </w:r>
          </w:p>
        </w:tc>
      </w:tr>
    </w:tbl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поселке Жана Каратон в зависимости от местных условий и особенностей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3152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17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Кара Арнинскому сельскому округу на 2025-2030 годы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Кара Арнинскому сельскому округу Жылыойского района Атырауской области на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приложению 6 к настоящему плану;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сельского округа Кара Арна составляет 560 030 га, в том числе земли населенных пунктов - 5 725 га, земли запаса – 554 305 га.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сельском округе Кара Арна имеется 1 сельский населенный пункт село Шокпартогай.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округа на территории бывшего совхоза "Казахстан" на западе граничит с Макатским районом, на севере с Кызылкогой, Байганинским районом Актюбинской области, на востоке и юге с рекой Жем и территорией Жемского сельского округа. Климат засушливый, континентальный, лето жаркое, зима холодная. Средняя температура января -8 ºC, на севере -15 ºC, иногда бывают морозные дни до -30 ºC. Средняя температура июля колеблется в пределах +30 +35 ºC. Так как территория села относится в основном к зоне пустынно-полупустынной зоны, то здесь произрастают полынь, ежевика, солодка, итсигек, адыраспан, жантак, мужские травы.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сельском округе Кара Арна (в личном подворье) насчитывается 1130 голов крупного рогатого скота, 3875 голов мелкого рогатого скота, 386 голов лошадей, 230 верблюд.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48 424 га пастбищ.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1130 голов* 18га./ голов = 20 340 га.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скота-3875 голов* 3,6 га./ голов = 13 950 га.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- 386 голов* 21,6 га./ голов = 8338 га.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верблюда-230 голов* 25,2 га./ голов = 5796 га.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20340 га.+ 13950 га.+ 8338 га.+ 5796 га. = 48 424 га.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сельского округа Кара Арна составляет: крупного рогатого скота 3822 голов, мелкого рогатого скота 20 705 голов, лошадей 3755 голов, верблюдов 1335 голов.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217 065 га имеющихся пастбищных угодий, дополнительно 41 019 га пастбищ.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КРС-3822 голов *18га./ голов = 68 796 га.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скота-20705 голов *3,6 га./ голов = 74 538 га.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лошади-3755 голов *21,6 га./ голов = 81 108 га.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верблюда-1335 голов *25,2 га./ голов = 33 642 га.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68 796 га.+ 74 538 га.+ 81 108 га.+ 33 642 га. = 258 084 га.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217 065-258 084 = 41 019 га.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сельского округа Кара Арна, составляет 217 065.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Кара Арна имеется 1 (один) скотомогильник.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Кара Арнинского сельского округа аридных пастбищ нет.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Кара Арна сервитуты для выгона скота не установлены.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Кара Арнинского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Кара Арнинского сельского округа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 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КРС-1130 голов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скот-3875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- 386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Верблюд-230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КРС-3822 голов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скот-20705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Лошадей-3755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Верблюд-1335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Кара Арнинскому сельскому округу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2898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6962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 (озерам, рекам, прудам, копаньям,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5438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193"/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64643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Кара Арнинском сельском округе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934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Арнинский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использованию по 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Арнинскому сельскому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Кара Арнинскому сельскому округу в зависимости от местных условий и особенностей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25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Жемскому сельскому округу на 2025-2030 годы</w:t>
      </w:r>
    </w:p>
    <w:bookmarkEnd w:id="203"/>
    <w:bookmarkStart w:name="z25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Жемскому сельскому округу Жылыойского района Атырауской области на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204"/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209"/>
    <w:bookmarkStart w:name="z25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приложению 6 к настоящему плану;</w:t>
      </w:r>
    </w:p>
    <w:bookmarkEnd w:id="212"/>
    <w:bookmarkStart w:name="z26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217"/>
    <w:bookmarkStart w:name="z2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Жемского сельского округа составляет 354 283 га, в том числе земли населенных пунктов – 13 479 га, земли запаса – 340 804 га.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Жемском сельском округе имеются 3 сельских населенных пункта: с. Тургызба, с. Караша, с. Койсары.</w:t>
      </w:r>
    </w:p>
    <w:bookmarkEnd w:id="219"/>
    <w:bookmarkStart w:name="z26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Жемского сельского округа равнинный. Территория округа расположена в центральной части Прикаспийской впадины.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составляет от +30 до + 35ºС. Площадь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 Травы, произрастающие в основной зоне, включают полынь, жантак, адраспан, епелек, балыккоз, айлы кога, алабота и др.</w:t>
      </w:r>
    </w:p>
    <w:bookmarkEnd w:id="220"/>
    <w:bookmarkStart w:name="z27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Жемском сельском округе (в личном подворье) насчитывается 1997 голов крупного рогатого скота, 2333 голов мелкого рогатого скота, 1004 голов лошадей, 357 верблюдов.</w:t>
      </w:r>
    </w:p>
    <w:bookmarkEnd w:id="221"/>
    <w:bookmarkStart w:name="z27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га/голов,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75 027 га пастбищ.</w:t>
      </w:r>
    </w:p>
    <w:bookmarkEnd w:id="222"/>
    <w:bookmarkStart w:name="z27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23"/>
    <w:bookmarkStart w:name="z27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КРС-1997 голов* 18га./ голов = 35 946 га.</w:t>
      </w:r>
    </w:p>
    <w:bookmarkEnd w:id="224"/>
    <w:bookmarkStart w:name="z27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скота-2333 голов* 3,6 га./ голов = 8399 га.</w:t>
      </w:r>
    </w:p>
    <w:bookmarkEnd w:id="225"/>
    <w:bookmarkStart w:name="z27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лошади-1004 голов* 21,6 га./ голов = 21 686 га.</w:t>
      </w:r>
    </w:p>
    <w:bookmarkEnd w:id="226"/>
    <w:bookmarkStart w:name="z27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- 357 голов* 25,2 га./ голов = 8996 га.</w:t>
      </w:r>
    </w:p>
    <w:bookmarkEnd w:id="227"/>
    <w:bookmarkStart w:name="z2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35946 га.+ 8399 га.+ 21686 га.+ 8996 га. = 75 027 га.</w:t>
      </w:r>
    </w:p>
    <w:bookmarkEnd w:id="228"/>
    <w:bookmarkStart w:name="z2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Жемского сельского округа составляет: крупного рогатого скота 1879 голов, мелкого рогатого скота 2051 голов, лошадей 1126 голов, верблюдов 455 голов.</w:t>
      </w:r>
    </w:p>
    <w:bookmarkEnd w:id="229"/>
    <w:bookmarkStart w:name="z27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ТОО, крестьянских и фермерских хозяйств для выпаса сельскохозяйственных животных 111 459 га, в дополнительном запасе 34 465 га пастбищ.</w:t>
      </w:r>
    </w:p>
    <w:bookmarkEnd w:id="230"/>
    <w:bookmarkStart w:name="z28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31"/>
    <w:bookmarkStart w:name="z2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1879 голов *18га./ голов = 33 822 га.</w:t>
      </w:r>
    </w:p>
    <w:bookmarkEnd w:id="232"/>
    <w:bookmarkStart w:name="z2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скота-2051 голов *3,6 га./ голов = 7384 га.</w:t>
      </w:r>
    </w:p>
    <w:bookmarkEnd w:id="233"/>
    <w:bookmarkStart w:name="z28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 – 1126 голов *21,6 га./ голов = 24 322 га.</w:t>
      </w:r>
    </w:p>
    <w:bookmarkEnd w:id="234"/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верблюда-455 голов *25,2 га./ голов = 11 466 га.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33 822 га.+ 7384 га.+ 24 322 га.+ 11 466 га. = 76 994 га.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111 459 – 76 994= 34 465 га.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Жемского сельского округа, составляет 111 459 га.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жемского сельского округа имеется 1 (один) скотомогильник.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джемского сельского округа аридных пастбищ нет.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Жемском сельском округе не установлены сервитуты для выгона скота.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Жемского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Жемского сельского округа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КРС-1997 голов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скот-2333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Лошадей-1004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Верблюд-357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КРС-1879 голов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скот-2051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- 1126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Верблюд-455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Жемскому сельскому округу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0"/>
    <w:p>
      <w:pPr>
        <w:spacing w:after="0"/>
        <w:ind w:left="0"/>
        <w:jc w:val="both"/>
      </w:pPr>
      <w:r>
        <w:drawing>
          <wp:inline distT="0" distB="0" distL="0" distR="0">
            <wp:extent cx="72898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51"/>
    <w:bookmarkStart w:name="z31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7089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1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End w:id="254"/>
    <w:bookmarkStart w:name="z31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6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1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257"/>
    <w:bookmarkStart w:name="z31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3627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Жемском сельском округе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6934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2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Жемскому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2025-2030 годы</w:t>
            </w:r>
          </w:p>
        </w:tc>
      </w:tr>
    </w:tbl>
    <w:bookmarkStart w:name="z3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Жемскому сельскому округу в зависимости от местных условий и особенностей</w:t>
      </w:r>
    </w:p>
    <w:bookmarkEnd w:id="265"/>
    <w:bookmarkStart w:name="z3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33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Майкумгенскому сельскому округу на 2025-2030 годы</w:t>
      </w:r>
    </w:p>
    <w:bookmarkEnd w:id="268"/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Майкумгенскому сельскому округу Жылыойского района Атырауской области на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274"/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275"/>
    <w:bookmarkStart w:name="z34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276"/>
    <w:bookmarkStart w:name="z34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приложению 6 к настоящему плану;</w:t>
      </w:r>
    </w:p>
    <w:bookmarkEnd w:id="277"/>
    <w:bookmarkStart w:name="z3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278"/>
    <w:bookmarkStart w:name="z3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279"/>
    <w:bookmarkStart w:name="z3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280"/>
    <w:bookmarkStart w:name="z3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281"/>
    <w:bookmarkStart w:name="z34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282"/>
    <w:bookmarkStart w:name="z3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Майкумгенского сельского округа составляет 78 004 га, в том числе земли населенных пунктов – 7 912 га, земли запаса – 70 092 га.</w:t>
      </w:r>
    </w:p>
    <w:bookmarkEnd w:id="283"/>
    <w:bookmarkStart w:name="z3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Майкумгенский сельский округ имеет 1 сельский населенный пункт.</w:t>
      </w:r>
    </w:p>
    <w:bookmarkEnd w:id="284"/>
    <w:bookmarkStart w:name="z35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Майкумгенского сельского округа равнинный. Территория округа расположена в центральной части Прикаспийской впадины. Большую часть территории занимают пески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Площадь села в основном относится к зоне пустынно-полупустынной зоны, здесь произрастают злаковые, солодовые растения-жантак, кекирий, итсигек, солодка, буйгын, полынь, адыраспан, мортык.</w:t>
      </w:r>
    </w:p>
    <w:bookmarkEnd w:id="285"/>
    <w:bookmarkStart w:name="z3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Майкумгенском сельском округе (в личном подворье) насчитывается 1075 голов крупного рогатого скота, 5135 голов мелкого рогатого скота, 912 голов лошадей, 1239 верблюдов.</w:t>
      </w:r>
    </w:p>
    <w:bookmarkEnd w:id="286"/>
    <w:bookmarkStart w:name="z3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88 758 га пастбищ.</w:t>
      </w:r>
    </w:p>
    <w:bookmarkEnd w:id="287"/>
    <w:bookmarkStart w:name="z3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88"/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1075 голов* 18га./ голов = 19 350 га.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скота-5135 голов* 3,6 га./ голов = 18 486 га.</w:t>
      </w:r>
    </w:p>
    <w:bookmarkEnd w:id="290"/>
    <w:bookmarkStart w:name="z35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лошади-912 голов* 21,6 га./ голов = 19 699 га.</w:t>
      </w:r>
    </w:p>
    <w:bookmarkEnd w:id="291"/>
    <w:bookmarkStart w:name="z35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- 1239 голов* 25,2 га./ голов = 31 223 га.</w:t>
      </w:r>
    </w:p>
    <w:bookmarkEnd w:id="292"/>
    <w:bookmarkStart w:name="z3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19 350 га.+ 18 486 га.+ 19 699 га.+ 31 223 га. = 88 758 га.</w:t>
      </w:r>
    </w:p>
    <w:bookmarkEnd w:id="293"/>
    <w:bookmarkStart w:name="z3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Майкумгенского сельского округа составляет: крупного рогатого скота 1071 голов, мелкого рогатого скота 10 351 голов, лошадей 1057 голов, верблюдов 889 голов.</w:t>
      </w:r>
    </w:p>
    <w:bookmarkEnd w:id="294"/>
    <w:bookmarkStart w:name="z3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ТОО, крестьянских и фермерских хозяйств необходимо дополнительно 95 086 га пастбищ, при имеющихся пастбищных угодьях 6690 га.</w:t>
      </w:r>
    </w:p>
    <w:bookmarkEnd w:id="295"/>
    <w:bookmarkStart w:name="z3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296"/>
    <w:bookmarkStart w:name="z3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КРС-1071 голов *18га./ голов = 19 278 га.</w:t>
      </w:r>
    </w:p>
    <w:bookmarkEnd w:id="297"/>
    <w:bookmarkStart w:name="z36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скота-10351 голов *3,6 га./ голов = 37 264 га.</w:t>
      </w:r>
    </w:p>
    <w:bookmarkEnd w:id="298"/>
    <w:bookmarkStart w:name="z36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лошади-1057 голов *21,6 га./ голов = 22 831 га.</w:t>
      </w:r>
    </w:p>
    <w:bookmarkEnd w:id="299"/>
    <w:bookmarkStart w:name="z36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верблюда-889 голов *25,2 га./ голов = 22 403 га.</w:t>
      </w:r>
    </w:p>
    <w:bookmarkEnd w:id="300"/>
    <w:bookmarkStart w:name="z36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19 278 га.+ 37 264 га.+ 22 831 га.+ 22 403 га. = 101 776 га.</w:t>
      </w:r>
    </w:p>
    <w:bookmarkEnd w:id="301"/>
    <w:bookmarkStart w:name="z3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101 776- 6 690 = 95 086 га.</w:t>
      </w:r>
    </w:p>
    <w:bookmarkEnd w:id="302"/>
    <w:bookmarkStart w:name="z36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Майкумгенского сельского округа, составляет 6690 га.</w:t>
      </w:r>
    </w:p>
    <w:bookmarkEnd w:id="303"/>
    <w:bookmarkStart w:name="z3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Майкумгенского сельского округа имеется 1 (один) скотомогильник.</w:t>
      </w:r>
    </w:p>
    <w:bookmarkEnd w:id="304"/>
    <w:bookmarkStart w:name="z3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Майкумгенского сельского округа аридных пастбищ нет.</w:t>
      </w:r>
    </w:p>
    <w:bookmarkEnd w:id="305"/>
    <w:bookmarkStart w:name="z3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Майкумгенском сельском округе не установлены сервитуты для выгона скота.</w:t>
      </w:r>
    </w:p>
    <w:bookmarkEnd w:id="306"/>
    <w:bookmarkStart w:name="z3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Майкумгенского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8"/>
    <w:bookmarkStart w:name="z3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Майкумгенского сельского округа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КРС-1075 голов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скот-5135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Лошадей-912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Верблюд-1239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- 556 голов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скот-7141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Лошадей-407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- 450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Майкумгенскому сельскому округу</w:t>
      </w:r>
    </w:p>
    <w:bookmarkEnd w:id="313"/>
    <w:bookmarkStart w:name="z3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4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8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16"/>
    <w:bookmarkStart w:name="z39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[MISSING IMAGE: , ]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39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323"/>
    <w:bookmarkStart w:name="z39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72898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0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Майкумгенском сельском округе</w:t>
      </w:r>
    </w:p>
    <w:bookmarkEnd w:id="326"/>
    <w:bookmarkStart w:name="z40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5692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0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Майкумгенский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0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Майкумгенскому сельскому округу в зависимости от местных условий и особенностей</w:t>
      </w:r>
    </w:p>
    <w:bookmarkEnd w:id="331"/>
    <w:bookmarkStart w:name="z41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3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32-3</w:t>
            </w:r>
          </w:p>
        </w:tc>
      </w:tr>
    </w:tbl>
    <w:bookmarkStart w:name="z41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Аккиизтогайскому сельскому округу на 2025-2030 годы</w:t>
      </w:r>
    </w:p>
    <w:bookmarkEnd w:id="334"/>
    <w:bookmarkStart w:name="z41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Аккиизтогайскому сельскому округу Жылыойского района Атырауской области на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335"/>
    <w:bookmarkStart w:name="z41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36"/>
    <w:bookmarkStart w:name="z41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337"/>
    <w:bookmarkStart w:name="z41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338"/>
    <w:bookmarkStart w:name="z41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339"/>
    <w:bookmarkStart w:name="z41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340"/>
    <w:bookmarkStart w:name="z42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341"/>
    <w:bookmarkStart w:name="z42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342"/>
    <w:bookmarkStart w:name="z42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приложению 6 к настоящему плану;</w:t>
      </w:r>
    </w:p>
    <w:bookmarkEnd w:id="343"/>
    <w:bookmarkStart w:name="z42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344"/>
    <w:bookmarkStart w:name="z42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345"/>
    <w:bookmarkStart w:name="z42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346"/>
    <w:bookmarkStart w:name="z42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347"/>
    <w:bookmarkStart w:name="z42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348"/>
    <w:bookmarkStart w:name="z42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аккиизтогайского сельского округа составляет 656 252 га, в том числе земли населенных пунктов – 10 903 га, земли запаса – 645 349 га.</w:t>
      </w:r>
    </w:p>
    <w:bookmarkEnd w:id="349"/>
    <w:bookmarkStart w:name="z42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Аккиизтогайском сельском округе имеется 1 сельский населенный пункт.</w:t>
      </w:r>
    </w:p>
    <w:bookmarkEnd w:id="350"/>
    <w:bookmarkStart w:name="z43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сельского округа аккиизтогайского сельского округа равнинный. Территория округа расположена в центральной части Прикаспийской впадины.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Территория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351"/>
    <w:bookmarkStart w:name="z43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Аккиизтогайском сельском округе (в личном подворье) насчитывается 1574 голов крупного рогатого скота, 3512 голов мелкого рогатого скота, 978 голов лошадей, 1048 верблюдов.</w:t>
      </w:r>
    </w:p>
    <w:bookmarkEnd w:id="352"/>
    <w:bookmarkStart w:name="z43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88 510 га пастбищ.</w:t>
      </w:r>
    </w:p>
    <w:bookmarkEnd w:id="353"/>
    <w:bookmarkStart w:name="z43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54"/>
    <w:bookmarkStart w:name="z43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КРС-1574 голов* 18га./ голов = 28 332 га.</w:t>
      </w:r>
    </w:p>
    <w:bookmarkEnd w:id="355"/>
    <w:bookmarkStart w:name="z43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скота-3512 голов* 3,6 га./ голов = 12 643 га.</w:t>
      </w:r>
    </w:p>
    <w:bookmarkEnd w:id="356"/>
    <w:bookmarkStart w:name="z43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лошади-978 голов * 21,6 га./ голов = 21 125 га.</w:t>
      </w:r>
    </w:p>
    <w:bookmarkEnd w:id="357"/>
    <w:bookmarkStart w:name="z43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верблюда-1048 голов * 25,2 га./ голов = 26 410 га.</w:t>
      </w:r>
    </w:p>
    <w:bookmarkEnd w:id="358"/>
    <w:bookmarkStart w:name="z43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28 332 га.+ 12 643 га.+ 21 125 га.+ 26 410 га. = 88 510 га.</w:t>
      </w:r>
    </w:p>
    <w:bookmarkEnd w:id="359"/>
    <w:bookmarkStart w:name="z43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Аккиизтогайского сельского округа составляет: крупного рогатого скота 764 голов, мелкого рогатого скота 5994 голов, лошадей 2416 голов, верблюдов 945 голов.</w:t>
      </w:r>
    </w:p>
    <w:bookmarkEnd w:id="360"/>
    <w:bookmarkStart w:name="z44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для выпаса сельскохозяйственных животных ТОО, крестьянских и фермерских хозяйств 337 219 га, в дополнительном запасе имеется 225 889 га пастбищ.</w:t>
      </w:r>
    </w:p>
    <w:bookmarkEnd w:id="361"/>
    <w:bookmarkStart w:name="z44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362"/>
    <w:bookmarkStart w:name="z44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 – 764 голов *18га./ голов = 13 752 га.</w:t>
      </w:r>
    </w:p>
    <w:bookmarkEnd w:id="363"/>
    <w:bookmarkStart w:name="z4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скота-5994 голов *3,6 га./ голов = 21 578 га.</w:t>
      </w:r>
    </w:p>
    <w:bookmarkEnd w:id="364"/>
    <w:bookmarkStart w:name="z4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лошади-2416 голов *21,6 га./ голов = 52 186 га.</w:t>
      </w:r>
    </w:p>
    <w:bookmarkEnd w:id="365"/>
    <w:bookmarkStart w:name="z4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верблюда-945 голов *25,2 га./ голов = 23 814 га.</w:t>
      </w:r>
    </w:p>
    <w:bookmarkEnd w:id="366"/>
    <w:bookmarkStart w:name="z4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13 752 га.+ 21 578 га.+ 52 186 га.+ 23 814 га. = 111 330 га.</w:t>
      </w:r>
    </w:p>
    <w:bookmarkEnd w:id="367"/>
    <w:bookmarkStart w:name="z4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337 219-111 330 = 225 889 га.</w:t>
      </w:r>
    </w:p>
    <w:bookmarkEnd w:id="368"/>
    <w:bookmarkStart w:name="z4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Аккиизтогайского сельского округа, составляет 337 219 га.</w:t>
      </w:r>
    </w:p>
    <w:bookmarkEnd w:id="369"/>
    <w:bookmarkStart w:name="z4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Аккиизтогайского сельского округа имеется 1 (один) скотомогильник.</w:t>
      </w:r>
    </w:p>
    <w:bookmarkEnd w:id="370"/>
    <w:bookmarkStart w:name="z4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Аккиизтогайского сельского округа аридных пастбищ нет.</w:t>
      </w:r>
    </w:p>
    <w:bookmarkEnd w:id="371"/>
    <w:bookmarkStart w:name="z45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Аккиизтогайском сельском округе не установлены сервитуты для выгона скота.</w:t>
      </w:r>
    </w:p>
    <w:bookmarkEnd w:id="372"/>
    <w:bookmarkStart w:name="z45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Аккиизтогайскому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5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Аккиизтогайского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4"/>
    <w:bookmarkStart w:name="z45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Аккизтогайского сельского округа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скота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КРС-1574 голов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скот-3512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Лошадей-978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Верблюд-1048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- 677 голов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скот-9203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Лошадей-2308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Верблюд-737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+225889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Аккиизтогайскому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на 2025-2030 годы</w:t>
            </w:r>
          </w:p>
        </w:tc>
      </w:tr>
    </w:tbl>
    <w:bookmarkStart w:name="z46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Аккиизтогайскому сельскому округу</w:t>
      </w:r>
    </w:p>
    <w:bookmarkEnd w:id="379"/>
    <w:bookmarkStart w:name="z46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1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6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82"/>
    <w:bookmarkStart w:name="z47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составленную согласно норме потребления воды</w:t>
      </w:r>
    </w:p>
    <w:bookmarkEnd w:id="385"/>
    <w:bookmarkStart w:name="z4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7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388"/>
    <w:bookmarkStart w:name="z47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0"/>
    <w:p>
      <w:pPr>
        <w:spacing w:after="0"/>
        <w:ind w:left="0"/>
        <w:jc w:val="both"/>
      </w:pPr>
      <w:r>
        <w:drawing>
          <wp:inline distT="0" distB="0" distL="0" distR="0">
            <wp:extent cx="72263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8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Аккиизтогайском сельском округе</w:t>
      </w:r>
    </w:p>
    <w:bookmarkEnd w:id="391"/>
    <w:bookmarkStart w:name="z48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3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8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Аккиизтогайский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Аккиизтогайскому сельскому округу на 2025-2030 годы</w:t>
            </w:r>
          </w:p>
        </w:tc>
      </w:tr>
    </w:tbl>
    <w:bookmarkStart w:name="z4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Аккиизтогайскому сельскому округу в зависимости от местных условий и особенностей</w:t>
      </w:r>
    </w:p>
    <w:bookmarkEnd w:id="395"/>
    <w:bookmarkStart w:name="z4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Жылыойского районного маслихата от 30 июля 2025 года № 32-3</w:t>
            </w:r>
          </w:p>
        </w:tc>
      </w:tr>
    </w:tbl>
    <w:bookmarkStart w:name="z491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Косчагильскому сельскому округу на 2025-2030 годы</w:t>
      </w:r>
    </w:p>
    <w:bookmarkEnd w:id="398"/>
    <w:bookmarkStart w:name="z49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Косчагильскому сельскому округу Жылыойского района Атырауской области на на 2025-2030 годы (далее - План) разработан в соответствии с Законом Республики Казахстан от 23 января 2001 года "О местном государственном управлении и самоуправлении в Республике Казахстан", с Законом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(зарегистрированное в реестре государственной регистрации нормативных правовых актов за № 15090), приказом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за № 11064).</w:t>
      </w:r>
    </w:p>
    <w:bookmarkEnd w:id="399"/>
    <w:bookmarkStart w:name="z49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400"/>
    <w:bookmarkStart w:name="z49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включает:</w:t>
      </w:r>
    </w:p>
    <w:bookmarkEnd w:id="401"/>
    <w:bookmarkStart w:name="z49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приложению 1 к настоящему плану;</w:t>
      </w:r>
    </w:p>
    <w:bookmarkEnd w:id="402"/>
    <w:bookmarkStart w:name="z49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 оборотов согласно приложению 2 к настоящему плану;</w:t>
      </w:r>
    </w:p>
    <w:bookmarkEnd w:id="403"/>
    <w:bookmarkStart w:name="z49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согласно приложению 3 к настоящему плану;</w:t>
      </w:r>
    </w:p>
    <w:bookmarkEnd w:id="404"/>
    <w:bookmarkStart w:name="z49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приложению 4 к настоящему плану;</w:t>
      </w:r>
    </w:p>
    <w:bookmarkEnd w:id="405"/>
    <w:bookmarkStart w:name="z49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приложению 5 к настоящему плану;</w:t>
      </w:r>
    </w:p>
    <w:bookmarkEnd w:id="406"/>
    <w:bookmarkStart w:name="z50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согласно приложению 6 к настоящему плану;</w:t>
      </w:r>
    </w:p>
    <w:bookmarkEnd w:id="407"/>
    <w:bookmarkStart w:name="z50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перегона сельскохозяйственных животных согласно приложению 7 к настоящему плану;</w:t>
      </w:r>
    </w:p>
    <w:bookmarkEnd w:id="408"/>
    <w:bookmarkStart w:name="z50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приложению 8 к настоящему плану;</w:t>
      </w:r>
    </w:p>
    <w:bookmarkEnd w:id="409"/>
    <w:bookmarkStart w:name="z50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лицами, с участием органов местного самоуправления совместно с акимом сельского округа и пастбище пользователей.</w:t>
      </w:r>
    </w:p>
    <w:bookmarkEnd w:id="410"/>
    <w:bookmarkStart w:name="z50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могут быть определены границы и площади пастбищ для нужд населения, в том числе общественных, по выпасу сельскохозяйственных животных в частном подворье в сельских населенных пунктах.</w:t>
      </w:r>
    </w:p>
    <w:bookmarkEnd w:id="411"/>
    <w:bookmarkStart w:name="z50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животные личного подворья в населенных пунктах Жылыойского района подлежат выгонке на пастбища за пределами населенного пункта.</w:t>
      </w:r>
    </w:p>
    <w:bookmarkEnd w:id="412"/>
    <w:bookmarkStart w:name="z50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Косчагильского сельского округа составляет 1 277 685 га, в том числе земли населенных пунктов – 27 170 га, земли запаса – 1 250 515 га.</w:t>
      </w:r>
    </w:p>
    <w:bookmarkEnd w:id="413"/>
    <w:bookmarkStart w:name="z50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Косчагильский сельский округ имеет 2 сельских населенных пункта. Села Косчагил и Карагай.</w:t>
      </w:r>
    </w:p>
    <w:bookmarkEnd w:id="414"/>
    <w:bookmarkStart w:name="z50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косшагильского сельского округа равнинный. Территория округа расположена в центральной части Прикаспийской впадины. Климат засушливый, континентальный, лето жаркое, зима холодная. Средняя температура января-8ºС. На севере бывают морозные дни до - 14ºС, иногда до-30ºС. Средняя температура июля колеблется в пределах +30-31ºС. Площадь села в основном относится к зоне пустынно-полупустынной зоны, здесь произрастают растения, характеризующиеся низкой влажностью, горькими, солоноватыми почвами.</w:t>
      </w:r>
    </w:p>
    <w:bookmarkEnd w:id="415"/>
    <w:bookmarkStart w:name="z50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в Косчагильском сельском округе (в личном подворье) насчитывается 585 голов крупного рогатого скота, 2999 голов мелкого рогатого скота, 477 голов лошадей, 803 верблюдов.</w:t>
      </w:r>
    </w:p>
    <w:bookmarkEnd w:id="416"/>
    <w:bookmarkStart w:name="z51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поголовье КРС-18 га/гол., мелкого рогатого скота – 3,6 га/голов, лошадей-21,6 га/голов, верблюдов-25,2 га/голов, для выпаса сельскохозяйственных животных личного подворья местного населения необходимо 51 865 га пастбищ.</w:t>
      </w:r>
    </w:p>
    <w:bookmarkEnd w:id="417"/>
    <w:bookmarkStart w:name="z51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418"/>
    <w:bookmarkStart w:name="z51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КРС-585 голов* 18га./ голов = 10 530 га.</w:t>
      </w:r>
    </w:p>
    <w:bookmarkEnd w:id="419"/>
    <w:bookmarkStart w:name="z51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скота-2999 голов* 3,6 га./ голов = 10 796 га.</w:t>
      </w:r>
    </w:p>
    <w:bookmarkEnd w:id="420"/>
    <w:bookmarkStart w:name="z51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лошади-477 голов* 21,6 га./ голов = 10 303 га.</w:t>
      </w:r>
    </w:p>
    <w:bookmarkEnd w:id="421"/>
    <w:bookmarkStart w:name="z51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верблюда-803 голов* 25,2 га./ голов = 20 236 га.</w:t>
      </w:r>
    </w:p>
    <w:bookmarkEnd w:id="422"/>
    <w:bookmarkStart w:name="z51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10 530 га.+ 10 796 га.+ 10 303 га.+ 20 236 га. = 51 865 га.</w:t>
      </w:r>
    </w:p>
    <w:bookmarkEnd w:id="423"/>
    <w:bookmarkStart w:name="z51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июня 2025 года поголовье скота в товариществах с ограниченной ответственностью (далее-ТОО), крестьянских и фермерских хозяйствах Косчагильского сельского округа составляет: крупного рогатого скота 3077 голов, мелкого рогатого скота 15 728 голов, лошадей 4133 голов, верблюдов 2016 голов.</w:t>
      </w:r>
    </w:p>
    <w:bookmarkEnd w:id="424"/>
    <w:bookmarkStart w:name="z51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пастбищных угодий ТОО, крестьянских и фермерских хозяйств для выпаса сельскохозяйственных животных 236 859 га, в дополнительном запасе имеется 15 224 га пастбищ.</w:t>
      </w:r>
    </w:p>
    <w:bookmarkEnd w:id="425"/>
    <w:bookmarkStart w:name="z51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Отчет:</w:t>
      </w:r>
    </w:p>
    <w:bookmarkEnd w:id="426"/>
    <w:bookmarkStart w:name="z52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КРС-3077 голов *18га./ голов = 55 386 га.</w:t>
      </w:r>
    </w:p>
    <w:bookmarkEnd w:id="427"/>
    <w:bookmarkStart w:name="z52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мелкого рогатого скота – 15728 голов *3,6 га./ голов = 56 621 га.</w:t>
      </w:r>
    </w:p>
    <w:bookmarkEnd w:id="428"/>
    <w:bookmarkStart w:name="z52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лошади-4133 голов *21,6 га./ голов = 89 273 га.</w:t>
      </w:r>
    </w:p>
    <w:bookmarkEnd w:id="429"/>
    <w:bookmarkStart w:name="z52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верблюда - 2016 голов *25,2 га./ голов = 50 803 га.</w:t>
      </w:r>
    </w:p>
    <w:bookmarkEnd w:id="430"/>
    <w:bookmarkStart w:name="z52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55 386 га.+ 56 621 га.+ 89 273 га.+ 50 803 га. = 252 083 га.</w:t>
      </w:r>
    </w:p>
    <w:bookmarkEnd w:id="431"/>
    <w:bookmarkStart w:name="z52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236 859-252 083 = 15 224 га.</w:t>
      </w:r>
    </w:p>
    <w:bookmarkEnd w:id="432"/>
    <w:bookmarkStart w:name="z52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баланса земель Жылыойского района, площадь пастбищ, находящихся в землепользовании всех ТОО, крестьянских и фермерских хозяйств на территории Косчагильского сельского округа, составляет 236 859 га.</w:t>
      </w:r>
    </w:p>
    <w:bookmarkEnd w:id="433"/>
    <w:bookmarkStart w:name="z52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Косчагильского сельского округа имеется 1 (один) скотомогильник.</w:t>
      </w:r>
    </w:p>
    <w:bookmarkEnd w:id="434"/>
    <w:bookmarkStart w:name="z52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косшагильского сельского округа аридных пастбищ нет.</w:t>
      </w:r>
    </w:p>
    <w:bookmarkEnd w:id="435"/>
    <w:bookmarkStart w:name="z52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Косчагильском сельском округе не установлены сервитуты для выгона скота.</w:t>
      </w:r>
    </w:p>
    <w:bookmarkEnd w:id="436"/>
    <w:bookmarkStart w:name="z53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 физических и (или) юридических лиц, не обеспеченных пастбищами в черте села, переводится на отдаленные пастбища в соответствии с приложением 5 к настоящему плану.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3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Косчагильского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8"/>
    <w:bookmarkStart w:name="z53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перераспределении пастбищ для размещения поголовья сельскохозяйственных животных физических и юридических лиц Косчагильского сельского округа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пастбищ,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(-)/излишки(+) пастбищ, 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нехватки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в личном подворье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КРС-585 голов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скот-2999 головы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Лошадей-477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Верблюд-803 головы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-51865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сельскохозяйственных животных крестьянских и фермерских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КРС-3077 голов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рогатый скот-15728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Лошадь-4133 голов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Верблюд-2016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 отгонные пастбища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4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Приемлемые схемы пастбищеоборотов по Косчагильскому сельскому округу</w:t>
      </w:r>
    </w:p>
    <w:bookmarkEnd w:id="443"/>
    <w:bookmarkStart w:name="z54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4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46"/>
    <w:bookmarkStart w:name="z54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5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пастбище пользователей к водоисточникам (озерам, рекам, прудам, копаньям, оросительным или обводительным каналам, трубчатым или шахтным колодцам), составленная согласно норме потребления воды</w:t>
      </w:r>
    </w:p>
    <w:bookmarkEnd w:id="449"/>
    <w:bookmarkStart w:name="z55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52"/>
    <w:bookmarkStart w:name="z5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4"/>
    <w:p>
      <w:pPr>
        <w:spacing w:after="0"/>
        <w:ind w:left="0"/>
        <w:jc w:val="both"/>
      </w:pPr>
      <w:r>
        <w:drawing>
          <wp:inline distT="0" distB="0" distL="0" distR="0">
            <wp:extent cx="71628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Косчагильском сельском округе</w:t>
      </w:r>
    </w:p>
    <w:bookmarkEnd w:id="455"/>
    <w:bookmarkStart w:name="z5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7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6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 выпаса и сельскохозяйственных животных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Косчагильский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 весений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25 июня по 24 августа летний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25 августа до 24 октября осений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Косчагильскому сельскому округу на 2025-2030 годы</w:t>
            </w:r>
          </w:p>
        </w:tc>
      </w:tr>
    </w:tbl>
    <w:bookmarkStart w:name="z5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 внешних и внутренних границ и площадей пастбищ, необходимых для обеспечения потребности населения в выпасе сельскохозяйственных животных на приусадебном участке в Косчагильскому сельскому округу в зависимости от местных условий и особенностей</w:t>
      </w:r>
    </w:p>
    <w:bookmarkEnd w:id="460"/>
    <w:bookmarkStart w:name="z5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1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</w:p>
    <w:bookmarkEnd w:id="462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