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874937" w14:textId="e87493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Жылыойскому району на 2025-2030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Жылыойского районного маслихата Атырауской области от 30 июля 2025 года № 32-3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и </w:t>
      </w:r>
      <w:r>
        <w:rPr>
          <w:rFonts w:ascii="Times New Roman"/>
          <w:b w:val="false"/>
          <w:i w:val="false"/>
          <w:color w:val="000000"/>
          <w:sz w:val="28"/>
        </w:rPr>
        <w:t>статьи 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 Жылыойский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план по управлению пастбищами и их использованию по городу Кульсары согласно приложению 1 к настоящему решению;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план по управлению пастбищами и их использованию по поселку Жана Каратон согласно приложению 2 к настоящему решению;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план по управлению пастбищами и их использованию по Кара Арнинскому сельскому округу согласно приложению 3 к настоящему решению;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план по управлению пастбищами и их использованию по Жемскому сельскому округу согласно приложению 4 к настоящему решению;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план по управлению пастбищами и их использованию по Майкумгенскому сельскому округу согласно приложению 5 к настоящему решению;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план по управлению пастбищами и их использованию по Аккиизтогайскому сельскому округу согласно приложению 6 к настоящему решению;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план по управлению пастбищами и их использованию по Косчагильскому сельскому округу согласно приложению 7 к настоящему решению.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районного маслихата по вопросам социальной отрасли, права, коммунального хозяйства, строительства, производства, сельского хозяйства и экологии.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Временно 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председателя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Құлбаев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Жылыойского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30 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32-3</w:t>
            </w:r>
          </w:p>
        </w:tc>
      </w:tr>
    </w:tbl>
    <w:bookmarkStart w:name="z1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Кульсары на 2025-2030 годы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городу Кульсары Жылыойского района Атырауской области на 2025-2030 годы (далее - План) разработан в соответствии с Законом Республики Казахстан от 23 января 2001 года "О местном государственном управлении и самоуправлении в Республике Казахстан", с Законом Республики Казахстан от 20 февраля 2017 года "О пастбищах",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 .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согласно приложению 2 к настоящему плану;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согласно приложению 3 к настоящему плану;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приложению 4 к настоящему плану;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приложению 5 к настоящему плану;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Кульсары согласно приложению 6 к настоящему плану;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перегона сельскохозяйственных животных согласно приложению 7 к настоящему плану;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города и пастбище пользователей.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животные личного подворья в населенных пунктах Жылыойского района подлежат выгонке на пастбища за пределами населенного пункта.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Кульсары составляет 35 802 га, в том числе земли населенных пунктов-6 900 га, земли запаса – 28 902 га.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рельеф города Кульсары равнинный. Территория города расположена в центральной части Прикаспийской впадины. Климат засушливый, континентальный, лето жаркое, зима холодная. Средняя температура января-8ºС. На севере бывают морозные дни до - 14ºС, иногда до-30ºС. Средняя температура июля колеблется в пределах +30-31ºС. Территория города в основном относится к зоне пустынно-полупустынной зоны, здесь произрастают растения, характеризующиеся низкой влажностью, горькими, солоноватыми почвами.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в городе Кульсары (в личном подворье) насчитывается 1474 голов крупного рогатого скота, 8249 голов мелкого рогатого скота, 2781 голов лошадей, 1040 верблюдов.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га/голов,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142 506 га пастбищ.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КРС-1474 голов* 18га./ голов = 26 532 га.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скота-8249 голов.* 3,6 га./ голов = 29 696 га.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лошади-2781 голов* 21,6 га./ голов = 60 070 га.</w:t>
      </w:r>
    </w:p>
    <w:bookmarkEnd w:id="33"/>
    <w:bookmarkStart w:name="z40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- 1040 голов* 25,2 га./ голов = 26 208 га.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26532 га.+ 29696 га.+ 60070 га.+ 26208 га. = 142 506 га.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поголовье скота в товариществах с ограниченной ответственностью (далее-ТОО), крестьянских и фермерских хозяйствах города Кульсары составляет: крупный рогатый скот 1574 голов, мелкий рогатый скот 13 446 голов, лошади 2387 голов, верблюды 1334 голов.</w:t>
      </w:r>
    </w:p>
    <w:bookmarkEnd w:id="36"/>
    <w:bookmarkStart w:name="z43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необходимо дополнительно 133 012 га пастбищ, при имеющихся пастбищных угодьях 28 902 га.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КРС-1574 голов *18га./ голов = 28 332 га.</w:t>
      </w:r>
    </w:p>
    <w:bookmarkEnd w:id="39"/>
    <w:bookmarkStart w:name="z4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– 13 446 голов *3,6 га./ голов = 48 406 га.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- 2387 голов *21,6 га./ голов = 51 559 га.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верблюда-1334 голов *25,2 га./ голов = 33 617 га.</w:t>
      </w:r>
    </w:p>
    <w:bookmarkEnd w:id="42"/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28332 га.+ 48406 га.+ 51559 га.+ 33617 га. = 161 914 га.</w:t>
      </w:r>
    </w:p>
    <w:bookmarkEnd w:id="43"/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161 914-28 902 = 133 012 га.</w:t>
      </w:r>
    </w:p>
    <w:bookmarkEnd w:id="44"/>
    <w:bookmarkStart w:name="z5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города Кульсары, составляет 28 902 га.</w:t>
      </w:r>
    </w:p>
    <w:bookmarkEnd w:id="45"/>
    <w:bookmarkStart w:name="z5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Кульсары имеется 1 (один) скотомогильник.</w:t>
      </w:r>
    </w:p>
    <w:bookmarkEnd w:id="46"/>
    <w:bookmarkStart w:name="z5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города Кульсары нет аридных пастбищ.</w:t>
      </w:r>
    </w:p>
    <w:bookmarkEnd w:id="47"/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Кульсары не установлены сервитуты для выгона скота.</w:t>
      </w:r>
    </w:p>
    <w:bookmarkEnd w:id="48"/>
    <w:bookmarkStart w:name="z5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города, переводится на отдаленные пастбища в соответствии с приложением 5 к настоящему плану.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городу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Кульсары на 2025-2030 годы</w:t>
            </w:r>
          </w:p>
        </w:tc>
      </w:tr>
    </w:tbl>
    <w:bookmarkStart w:name="z5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города Кульсары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0"/>
    <w:bookmarkStart w:name="z5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220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перераспределении пасбищ для размещения поголовья сельскохозяйственных животных физических и юридических лиц по городу Кульсары</w:t>
      </w:r>
    </w:p>
    <w:bookmarkEnd w:id="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 - )Излишки / избыток (+),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Удовлетворение нехватки 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КРС-1474 голов</w:t>
            </w:r>
          </w:p>
          <w:bookmarkEnd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скот-8249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Лошадей-2781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Верблюд-1040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142506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-142506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КРС-1574 голов</w:t>
            </w:r>
          </w:p>
          <w:bookmarkEnd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скот-13446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- 2387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Верблюд-1334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28902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133012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-104110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городу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Кульсары на 2025-2030 годы</w:t>
            </w:r>
          </w:p>
        </w:tc>
      </w:tr>
    </w:tbl>
    <w:bookmarkStart w:name="z6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по городу Кульсары</w:t>
      </w:r>
    </w:p>
    <w:bookmarkEnd w:id="56"/>
    <w:bookmarkStart w:name="z7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городу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Кульсары на 2025-2030 годы</w:t>
            </w:r>
          </w:p>
        </w:tc>
      </w:tr>
    </w:tbl>
    <w:bookmarkStart w:name="z7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59"/>
    <w:bookmarkStart w:name="z7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городу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Кульсары на 2025-2030 годы</w:t>
            </w:r>
          </w:p>
        </w:tc>
      </w:tr>
    </w:tbl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62"/>
    <w:bookmarkStart w:name="z7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городу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Кульсары на 2025-2030 годы</w:t>
            </w:r>
          </w:p>
        </w:tc>
      </w:tr>
    </w:tbl>
    <w:bookmarkStart w:name="z81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65"/>
    <w:bookmarkStart w:name="z82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0231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городу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Кульсары на 2025-2030 годы</w:t>
            </w:r>
          </w:p>
        </w:tc>
      </w:tr>
    </w:tbl>
    <w:bookmarkStart w:name="z8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Кульсары</w:t>
      </w:r>
    </w:p>
    <w:bookmarkEnd w:id="68"/>
    <w:bookmarkStart w:name="z8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581900" cy="259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городу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Кульсары на 2025-2030 годы</w:t>
            </w:r>
          </w:p>
        </w:tc>
      </w:tr>
    </w:tbl>
    <w:bookmarkStart w:name="z8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7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Кульсары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25 августа до 24 октября осений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городу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Кульсары на 2025-2030 годы</w:t>
            </w:r>
          </w:p>
        </w:tc>
      </w:tr>
    </w:tbl>
    <w:bookmarkStart w:name="z9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города Кульсары с указанием внешних и внутренних границ и площадей пастбищ, необходимых для удовлетворения потребностей населения в выпасе сельскохозяйственных животных в личных подворьях в зависимости от местных условий и особенностей</w:t>
      </w:r>
    </w:p>
    <w:bookmarkEnd w:id="73"/>
    <w:bookmarkStart w:name="z9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Жылыойского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30 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32-3</w:t>
            </w:r>
          </w:p>
        </w:tc>
      </w:tr>
    </w:tbl>
    <w:bookmarkStart w:name="z96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поселок Жана Каратон на 2025-2030 годы</w:t>
      </w:r>
    </w:p>
    <w:bookmarkEnd w:id="76"/>
    <w:bookmarkStart w:name="z9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поселок Жана Каратон Жылыойского района Атырауской области на 2025-2030 годы (далее - План) разработан в соответствии с Законом Республики Казахстан от 23 января 2001 года "О местном государственном управлении и самоуправлении в Республике Казахстан", с Законом Республики Казахстан от 20 февраля 2017 года "О пастбищах",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11064).</w:t>
      </w:r>
    </w:p>
    <w:bookmarkEnd w:id="77"/>
    <w:bookmarkStart w:name="z9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8"/>
    <w:bookmarkStart w:name="z9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79"/>
    <w:bookmarkStart w:name="z10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80"/>
    <w:bookmarkStart w:name="z10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согласно приложению 2 к настоящему плану;</w:t>
      </w:r>
    </w:p>
    <w:bookmarkEnd w:id="81"/>
    <w:bookmarkStart w:name="z10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согласно приложению 3 к настоящему плану;</w:t>
      </w:r>
    </w:p>
    <w:bookmarkEnd w:id="82"/>
    <w:bookmarkStart w:name="z10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приложению 4 к настоящему плану;</w:t>
      </w:r>
    </w:p>
    <w:bookmarkEnd w:id="83"/>
    <w:bookmarkStart w:name="z10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приложению 5 к настоящему плану;</w:t>
      </w:r>
    </w:p>
    <w:bookmarkEnd w:id="84"/>
    <w:bookmarkStart w:name="z10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 согласно приложению 6 к настоящему плану;</w:t>
      </w:r>
    </w:p>
    <w:bookmarkEnd w:id="85"/>
    <w:bookmarkStart w:name="z10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перегона сельскохозяйственных животных согласно приложению 7 к настоящему плану;</w:t>
      </w:r>
    </w:p>
    <w:bookmarkEnd w:id="86"/>
    <w:bookmarkStart w:name="z10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87"/>
    <w:bookmarkStart w:name="z10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поселка и пастбище пользователей.</w:t>
      </w:r>
    </w:p>
    <w:bookmarkEnd w:id="88"/>
    <w:bookmarkStart w:name="z10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89"/>
    <w:bookmarkStart w:name="z11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животные личного подворья в населенных пунктах Жылыойского района подлежат выгонке на пастбища за пределами населенного пункта.</w:t>
      </w:r>
    </w:p>
    <w:bookmarkEnd w:id="90"/>
    <w:bookmarkStart w:name="z11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поселка Жана Каратон составляет 8 973 га, в том числе земли населенных пунктов – 8 973 га, земли запаса - 0 га.</w:t>
      </w:r>
    </w:p>
    <w:bookmarkEnd w:id="91"/>
    <w:bookmarkStart w:name="z11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рельеф поселка Жана Каратон равнинный. Территория поселка расположена в центральной части Прикаспийской впадины. Климат засушливый, континентальный, лето жаркое, зима холодная. Средняя температура января-8ºС. На севере бывают морозные дни до - 14ºС, иногда до-30ºС. Средняя температура июля колеблется в пределах +30-31ºС. Территория поселка в основном относится к зоне пустынно-полупустынной зоны, здесь произрастают растения, характеризующиеся низкой влажностью, горькими, солоноватыми почвами.</w:t>
      </w:r>
    </w:p>
    <w:bookmarkEnd w:id="92"/>
    <w:bookmarkStart w:name="z11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в поселке Жана Каратон (в личном подворье) имеется 1052 голов крупного рогатого скота, 1602 голов мелкого рогатого скота, 350 голова лошадей, 208 верблюдов.</w:t>
      </w:r>
    </w:p>
    <w:bookmarkEnd w:id="93"/>
    <w:bookmarkStart w:name="z11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га/гол.,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37 505 га пастбищ.</w:t>
      </w:r>
    </w:p>
    <w:bookmarkEnd w:id="94"/>
    <w:bookmarkStart w:name="z11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95"/>
    <w:bookmarkStart w:name="z11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КРС-1052 голов* 18га./ голов = 18 936 га.</w:t>
      </w:r>
    </w:p>
    <w:bookmarkEnd w:id="96"/>
    <w:bookmarkStart w:name="z11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скота-1602 голов * 3,6 га./ голов = 5767 га.</w:t>
      </w:r>
    </w:p>
    <w:bookmarkEnd w:id="97"/>
    <w:bookmarkStart w:name="z11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- 350 голов* 21,6 га./ голов = 7560 га.</w:t>
      </w:r>
    </w:p>
    <w:bookmarkEnd w:id="98"/>
    <w:bookmarkStart w:name="z11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- 208 голов* 25,2 га./ голов = 5242 га.</w:t>
      </w:r>
    </w:p>
    <w:bookmarkEnd w:id="99"/>
    <w:bookmarkStart w:name="z12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18936 га.+ 5767 га.+ 7560 га.+ 5242 га. = 37 505 га.</w:t>
      </w:r>
    </w:p>
    <w:bookmarkEnd w:id="100"/>
    <w:bookmarkStart w:name="z12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поголовье скота в товариществах с ограниченной ответственностью (далее-ТОО), крестьянских и фермерских хозяйствах поселка Жана Каратон составляет: крупный рогатый скот 792 головы, мелкий рогатый скот 5673 головы, лошади 377 головы, верблюды 333 голова.</w:t>
      </w:r>
    </w:p>
    <w:bookmarkEnd w:id="101"/>
    <w:bookmarkStart w:name="z12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в товарищество с ограниченной ответственностью (далее-ТОО), крестьянских и фермерских хозяйств необходимо дополнительно 51 214 га пастбищ, при имеющихся пастбищных угодьях 0 га.</w:t>
      </w:r>
    </w:p>
    <w:bookmarkEnd w:id="102"/>
    <w:bookmarkStart w:name="z12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103"/>
    <w:bookmarkStart w:name="z12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КРС-792 голов *18га./ голов = 14 256 га.</w:t>
      </w:r>
    </w:p>
    <w:bookmarkEnd w:id="104"/>
    <w:bookmarkStart w:name="z12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– 5673 голов *3,6 га./ голов = 20 423 га.</w:t>
      </w:r>
    </w:p>
    <w:bookmarkEnd w:id="105"/>
    <w:bookmarkStart w:name="z12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лошади- 377 голов*21,6 га./ голов = 8143 га.</w:t>
      </w:r>
    </w:p>
    <w:bookmarkEnd w:id="106"/>
    <w:bookmarkStart w:name="z12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- 333 голов *25,2 га./ голов = 8392 га.</w:t>
      </w:r>
    </w:p>
    <w:bookmarkEnd w:id="107"/>
    <w:bookmarkStart w:name="z12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14 256 га.+ 20 423 га.+ 8143 га.+ 8392 га. = 51 214га.</w:t>
      </w:r>
    </w:p>
    <w:bookmarkEnd w:id="108"/>
    <w:bookmarkStart w:name="z12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51 214-0 = 51 214 га.</w:t>
      </w:r>
    </w:p>
    <w:bookmarkEnd w:id="109"/>
    <w:bookmarkStart w:name="z13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поселка Жана Каратон, составляет 0 га.</w:t>
      </w:r>
    </w:p>
    <w:bookmarkEnd w:id="110"/>
    <w:bookmarkStart w:name="z13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Жана Каратон имеется 1 (один) скотомогильник.</w:t>
      </w:r>
    </w:p>
    <w:bookmarkEnd w:id="111"/>
    <w:bookmarkStart w:name="z13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поселка Жана Каратон нет аридных пастбищ.</w:t>
      </w:r>
    </w:p>
    <w:bookmarkEnd w:id="112"/>
    <w:bookmarkStart w:name="z13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поселке Жана Каратон не установлены сервитуты для выгона скота.</w:t>
      </w:r>
    </w:p>
    <w:bookmarkEnd w:id="113"/>
    <w:bookmarkStart w:name="z13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поселка, переводится на отдаленные пастбища в соответствии с приложением 5 к настоящему плану.</w:t>
      </w:r>
    </w:p>
    <w:bookmarkEnd w:id="1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поселку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 Каратон на 2025-2030 годы</w:t>
            </w:r>
          </w:p>
        </w:tc>
      </w:tr>
    </w:tbl>
    <w:bookmarkStart w:name="z13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поселка Жана Каратон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5"/>
    <w:bookmarkStart w:name="z13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перераспределении пастбищ для размещения поголовья сельскохозяйственных животных физических и юридических лиц поселок Жана Каратон</w:t>
      </w:r>
    </w:p>
    <w:bookmarkEnd w:id="1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Таблица-1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КРС-1052 голов</w:t>
            </w:r>
          </w:p>
          <w:bookmarkEnd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скот-1602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Лошадей-350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Верблюд-208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37505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-37505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КРС-792 голов</w:t>
            </w:r>
          </w:p>
          <w:bookmarkEnd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скот-5673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- 377головы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Верблюд-333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-51214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поселку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 Каратон на 2025-2030 годы</w:t>
            </w:r>
          </w:p>
        </w:tc>
      </w:tr>
    </w:tbl>
    <w:bookmarkStart w:name="z147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по поселку Жана Каратон</w:t>
      </w:r>
    </w:p>
    <w:bookmarkEnd w:id="120"/>
    <w:bookmarkStart w:name="z148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9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4168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поселку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 Каратон на 2025-2030 годы</w:t>
            </w:r>
          </w:p>
        </w:tc>
      </w:tr>
    </w:tbl>
    <w:bookmarkStart w:name="z151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23"/>
    <w:bookmarkStart w:name="z152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4676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поселку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 Каратон на 2025-2030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15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пастбищных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26"/>
    <w:bookmarkStart w:name="z15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442200" cy="271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поселку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 Каратон на 2025-2030 годы</w:t>
            </w:r>
          </w:p>
        </w:tc>
      </w:tr>
    </w:tbl>
    <w:bookmarkStart w:name="z159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129"/>
    <w:bookmarkStart w:name="z16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61214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поселку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 Каратон на 2025-2030 годы</w:t>
            </w:r>
          </w:p>
        </w:tc>
      </w:tr>
    </w:tbl>
    <w:bookmarkStart w:name="z16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животных, на отгонных пастбищах физических и (или) юридических лиц, не обеспеченных пастбищами, расположенными при поселке Жана Каратон</w:t>
      </w:r>
    </w:p>
    <w:bookmarkEnd w:id="132"/>
    <w:bookmarkStart w:name="z16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593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69596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поселку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 Каратон на 2025-2030 годы</w:t>
            </w:r>
          </w:p>
        </w:tc>
      </w:tr>
    </w:tbl>
    <w:bookmarkStart w:name="z16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поселок Жана Каратон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августа до 24 октября осений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поселку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 Картон на 2025-2030 годы</w:t>
            </w:r>
          </w:p>
        </w:tc>
      </w:tr>
    </w:tbl>
    <w:bookmarkStart w:name="z16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внешних и внутренних границ и площадей пастбищ, необходимых для обеспечения потребности населения в выпасе сельскохозяйственных животных на приусадебном участке в поселке Жана Каратон в зависимости от местных условий и особенностей</w:t>
      </w:r>
    </w:p>
    <w:bookmarkEnd w:id="136"/>
    <w:bookmarkStart w:name="z17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7"/>
    <w:p>
      <w:pPr>
        <w:spacing w:after="0"/>
        <w:ind w:left="0"/>
        <w:jc w:val="both"/>
      </w:pPr>
      <w:r>
        <w:drawing>
          <wp:inline distT="0" distB="0" distL="0" distR="0">
            <wp:extent cx="73152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Жылыойского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30 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32-3</w:t>
            </w:r>
          </w:p>
        </w:tc>
      </w:tr>
    </w:tbl>
    <w:bookmarkStart w:name="z173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Кара Арнинскому сельскому округу на 2025-2030 годы</w:t>
      </w:r>
    </w:p>
    <w:bookmarkEnd w:id="139"/>
    <w:bookmarkStart w:name="z174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Кара Арнинскому сельскому округу Жылыойского района Атырауской области на на 2025-2030 годы (далее - План) разработан в соответствии с Законом Республики Казахстан от 23 января 2001 года "О местном государственном управлении и самоуправлении в Республике Казахстан", с Законом Республики Казахстан от 20 февраля 2017 года "О пастбищах",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11064).</w:t>
      </w:r>
    </w:p>
    <w:bookmarkEnd w:id="140"/>
    <w:bookmarkStart w:name="z175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141"/>
    <w:bookmarkStart w:name="z17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142"/>
    <w:bookmarkStart w:name="z17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143"/>
    <w:bookmarkStart w:name="z178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согласно приложению 2 к настоящему плану;</w:t>
      </w:r>
    </w:p>
    <w:bookmarkEnd w:id="144"/>
    <w:bookmarkStart w:name="z179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согласно приложению 3 к настоящему плану;</w:t>
      </w:r>
    </w:p>
    <w:bookmarkEnd w:id="145"/>
    <w:bookmarkStart w:name="z180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приложению 4 к настоящему плану;</w:t>
      </w:r>
    </w:p>
    <w:bookmarkEnd w:id="146"/>
    <w:bookmarkStart w:name="z181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приложению 5 к настоящему плану;</w:t>
      </w:r>
    </w:p>
    <w:bookmarkEnd w:id="147"/>
    <w:bookmarkStart w:name="z182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согласно приложению 6 к настоящему плану;</w:t>
      </w:r>
    </w:p>
    <w:bookmarkEnd w:id="148"/>
    <w:bookmarkStart w:name="z18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перегона сельскохозяйственных животных согласно приложению 7 к настоящему плану;</w:t>
      </w:r>
    </w:p>
    <w:bookmarkEnd w:id="149"/>
    <w:bookmarkStart w:name="z18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150"/>
    <w:bookmarkStart w:name="z18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сельского округа и пастбище пользователей.</w:t>
      </w:r>
    </w:p>
    <w:bookmarkEnd w:id="151"/>
    <w:bookmarkStart w:name="z18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152"/>
    <w:bookmarkStart w:name="z187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животные личного подворья в населенных пунктах Жылыойского района подлежат выгонке на пастбища за пределами населенного пункта.</w:t>
      </w:r>
    </w:p>
    <w:bookmarkEnd w:id="153"/>
    <w:bookmarkStart w:name="z188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сельского округа Кара Арна составляет 560 030 га, в том числе земли населенных пунктов - 5 725 га, земли запаса – 554 305 га.</w:t>
      </w:r>
    </w:p>
    <w:bookmarkEnd w:id="154"/>
    <w:bookmarkStart w:name="z189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сельском округе Кара Арна имеется 1 сельский населенный пункт село Шокпартогай.</w:t>
      </w:r>
    </w:p>
    <w:bookmarkEnd w:id="155"/>
    <w:bookmarkStart w:name="z190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округа на территории бывшего совхоза "Казахстан" на западе граничит с Макатским районом, на севере с Кызылкогой, Байганинским районом Актюбинской области, на востоке и юге с рекой Жем и территорией Жемского сельского округа. Климат засушливый, континентальный, лето жаркое, зима холодная. Средняя температура января -8 ºC, на севере -15 ºC, иногда бывают морозные дни до -30 ºC. Средняя температура июля колеблется в пределах +30 +35 ºC. Так как территория села относится в основном к зоне пустынно-полупустынной зоны, то здесь произрастают полынь, ежевика, солодка, итсигек, адыраспан, жантак, мужские травы.</w:t>
      </w:r>
    </w:p>
    <w:bookmarkEnd w:id="156"/>
    <w:bookmarkStart w:name="z191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в сельском округе Кара Арна (в личном подворье) насчитывается 1130 голов крупного рогатого скота, 3875 голов мелкого рогатого скота, 386 голов лошадей, 230 верблюд.</w:t>
      </w:r>
    </w:p>
    <w:bookmarkEnd w:id="157"/>
    <w:bookmarkStart w:name="z192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га/гол.,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48 424 га пастбищ.</w:t>
      </w:r>
    </w:p>
    <w:bookmarkEnd w:id="158"/>
    <w:bookmarkStart w:name="z193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159"/>
    <w:bookmarkStart w:name="z194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1130 голов* 18га./ голов = 20 340 га.</w:t>
      </w:r>
    </w:p>
    <w:bookmarkEnd w:id="160"/>
    <w:bookmarkStart w:name="z19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скота-3875 голов* 3,6 га./ голов = 13 950 га.</w:t>
      </w:r>
    </w:p>
    <w:bookmarkEnd w:id="161"/>
    <w:bookmarkStart w:name="z196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- 386 голов* 21,6 га./ голов = 8338 га.</w:t>
      </w:r>
    </w:p>
    <w:bookmarkEnd w:id="162"/>
    <w:bookmarkStart w:name="z197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верблюда-230 голов* 25,2 га./ голов = 5796 га.</w:t>
      </w:r>
    </w:p>
    <w:bookmarkEnd w:id="163"/>
    <w:bookmarkStart w:name="z19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20340 га.+ 13950 га.+ 8338 га.+ 5796 га. = 48 424 га.</w:t>
      </w:r>
    </w:p>
    <w:bookmarkEnd w:id="164"/>
    <w:bookmarkStart w:name="z19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поголовье скота в товариществах с ограниченной ответственностью (далее-ТОО), крестьянских и фермерских хозяйствах сельского округа Кара Арна составляет: крупного рогатого скота 3822 голов, мелкого рогатого скота 20 705 голов, лошадей 3755 голов, верблюдов 1335 голов.</w:t>
      </w:r>
    </w:p>
    <w:bookmarkEnd w:id="165"/>
    <w:bookmarkStart w:name="z200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необходимо 217 065 га имеющихся пастбищных угодий, дополнительно 41 019 га пастбищ.</w:t>
      </w:r>
    </w:p>
    <w:bookmarkEnd w:id="166"/>
    <w:bookmarkStart w:name="z20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167"/>
    <w:bookmarkStart w:name="z20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КРС-3822 голов *18га./ голов = 68 796 га.</w:t>
      </w:r>
    </w:p>
    <w:bookmarkEnd w:id="168"/>
    <w:bookmarkStart w:name="z20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скота-20705 голов *3,6 га./ голов = 74 538 га.</w:t>
      </w:r>
    </w:p>
    <w:bookmarkEnd w:id="169"/>
    <w:bookmarkStart w:name="z204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лошади-3755 голов *21,6 га./ голов = 81 108 га.</w:t>
      </w:r>
    </w:p>
    <w:bookmarkEnd w:id="170"/>
    <w:bookmarkStart w:name="z20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верблюда-1335 голов *25,2 га./ голов = 33 642 га.</w:t>
      </w:r>
    </w:p>
    <w:bookmarkEnd w:id="171"/>
    <w:bookmarkStart w:name="z20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68 796 га.+ 74 538 га.+ 81 108 га.+ 33 642 га. = 258 084 га.</w:t>
      </w:r>
    </w:p>
    <w:bookmarkEnd w:id="172"/>
    <w:bookmarkStart w:name="z207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217 065-258 084 = 41 019 га.</w:t>
      </w:r>
    </w:p>
    <w:bookmarkEnd w:id="173"/>
    <w:bookmarkStart w:name="z208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сельского округа Кара Арна, составляет 217 065.</w:t>
      </w:r>
    </w:p>
    <w:bookmarkEnd w:id="174"/>
    <w:bookmarkStart w:name="z209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сельского округа Кара Арна имеется 1 (один) скотомогильник.</w:t>
      </w:r>
    </w:p>
    <w:bookmarkEnd w:id="175"/>
    <w:bookmarkStart w:name="z210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Кара Арнинского сельского округа аридных пастбищ нет.</w:t>
      </w:r>
    </w:p>
    <w:bookmarkEnd w:id="176"/>
    <w:bookmarkStart w:name="z211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сельском округе Кара Арна сервитуты для выгона скота не установлены.</w:t>
      </w:r>
    </w:p>
    <w:bookmarkEnd w:id="177"/>
    <w:bookmarkStart w:name="z212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села, переводится на отдаленные пастбища в соответствии с приложением 5 к настоящему плану.</w:t>
      </w:r>
    </w:p>
    <w:bookmarkEnd w:id="1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1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Кара Арнинского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79"/>
    <w:bookmarkStart w:name="z21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перераспределении пастбищ для размещения поголовья сельскохозяйственных животных физических и юридических лиц Кара Арнинского сельского округа</w:t>
      </w:r>
    </w:p>
    <w:bookmarkEnd w:id="18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 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КРС-1130 голов</w:t>
            </w:r>
          </w:p>
          <w:bookmarkEnd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скот-3875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- 386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Верблюд-230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-48424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КРС-3822 голов</w:t>
            </w:r>
          </w:p>
          <w:bookmarkEnd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скот-20705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Лошадей-3755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Верблюд-1335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258084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-41019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Кара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2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по Кара Арнинскому сельскому округу</w:t>
      </w:r>
    </w:p>
    <w:bookmarkEnd w:id="184"/>
    <w:bookmarkStart w:name="z22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2898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Кара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29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87"/>
    <w:bookmarkStart w:name="z230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8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6962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Кара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33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 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90"/>
    <w:bookmarkStart w:name="z234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5438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3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193"/>
    <w:bookmarkStart w:name="z23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64643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41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Кара Арнинском сельском округе</w:t>
      </w:r>
    </w:p>
    <w:bookmarkEnd w:id="196"/>
    <w:bookmarkStart w:name="z24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514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69342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Арнинскому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4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 Арнинский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25 августа до 24 октября осений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их использованию по Кара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Арнинскому сельскому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248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внешних и внутренних границ и площадей пастбищ, необходимых для обеспечения потребности населения в выпасе сельскохозяйственных животных на приусадебном участке в Кара Арнинскому сельскому округу в зависимости от местных условий и особенностей</w:t>
      </w:r>
    </w:p>
    <w:bookmarkEnd w:id="200"/>
    <w:bookmarkStart w:name="z24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403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Жылыойского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30 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32-3</w:t>
            </w:r>
          </w:p>
        </w:tc>
      </w:tr>
    </w:tbl>
    <w:bookmarkStart w:name="z252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Жемскому сельскому округу на 2025-2030 годы</w:t>
      </w:r>
    </w:p>
    <w:bookmarkEnd w:id="203"/>
    <w:bookmarkStart w:name="z25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Жемскому сельскому округу Жылыойского района Атырауской области на на 2025-2030 годы (далее - План) разработан в соответствии с Законом Республики Казахстан от 23 января 2001 года "О местном государственном управлении и самоуправлении в Республике Казахстан", с Законом Республики Казахстан от 20 февраля 2017 года "О пастбищах",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11064).</w:t>
      </w:r>
    </w:p>
    <w:bookmarkEnd w:id="204"/>
    <w:bookmarkStart w:name="z25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05"/>
    <w:bookmarkStart w:name="z255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206"/>
    <w:bookmarkStart w:name="z25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207"/>
    <w:bookmarkStart w:name="z257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согласно приложению 2 к настоящему плану;</w:t>
      </w:r>
    </w:p>
    <w:bookmarkEnd w:id="208"/>
    <w:bookmarkStart w:name="z25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согласно приложению 3 к настоящему плану;</w:t>
      </w:r>
    </w:p>
    <w:bookmarkEnd w:id="209"/>
    <w:bookmarkStart w:name="z259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приложению 4 к настоящему плану;</w:t>
      </w:r>
    </w:p>
    <w:bookmarkEnd w:id="210"/>
    <w:bookmarkStart w:name="z26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приложению 5 к настоящему плану;</w:t>
      </w:r>
    </w:p>
    <w:bookmarkEnd w:id="211"/>
    <w:bookmarkStart w:name="z261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согласно приложению 6 к настоящему плану;</w:t>
      </w:r>
    </w:p>
    <w:bookmarkEnd w:id="212"/>
    <w:bookmarkStart w:name="z26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перегона сельскохозяйственных животных согласно приложению 7 к настоящему плану;</w:t>
      </w:r>
    </w:p>
    <w:bookmarkEnd w:id="213"/>
    <w:bookmarkStart w:name="z26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214"/>
    <w:bookmarkStart w:name="z264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сельского округа и пастбище пользователей.</w:t>
      </w:r>
    </w:p>
    <w:bookmarkEnd w:id="215"/>
    <w:bookmarkStart w:name="z26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216"/>
    <w:bookmarkStart w:name="z26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животные личного подворья в населенных пунктах Жылыойского района подлежат выгонке на пастбища за пределами населенного пункта.</w:t>
      </w:r>
    </w:p>
    <w:bookmarkEnd w:id="217"/>
    <w:bookmarkStart w:name="z267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Жемского сельского округа составляет 354 283 га, в том числе земли населенных пунктов – 13 479 га, земли запаса – 340 804 га.</w:t>
      </w:r>
    </w:p>
    <w:bookmarkEnd w:id="218"/>
    <w:bookmarkStart w:name="z268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Жемском сельском округе имеются 3 сельских населенных пункта: с. Тургызба, с. Караша, с. Койсары.</w:t>
      </w:r>
    </w:p>
    <w:bookmarkEnd w:id="219"/>
    <w:bookmarkStart w:name="z26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Жемского сельского округа равнинный. Территория округа расположена в центральной части Прикаспийской впадины. Климат засушливый, континентальный, лето жаркое, зима холодная. Средняя температура января-8ºС. На севере бывают морозные дни до - 14ºС, иногда до-30ºС. Средняя температура июля составляет от +30 до + 35ºС. Площадь села в основном относится к зоне пустынно-полупустынной зоны, здесь произрастают растения, характеризующиеся низкой влажностью, горькими, солоноватыми почвами. Травы, произрастающие в основной зоне, включают полынь, жантак, адраспан, епелек, балыккоз, айлы кога, алабота и др.</w:t>
      </w:r>
    </w:p>
    <w:bookmarkEnd w:id="220"/>
    <w:bookmarkStart w:name="z27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в Жемском сельском округе (в личном подворье) насчитывается 1997 голов крупного рогатого скота, 2333 голов мелкого рогатого скота, 1004 голов лошадей, 357 верблюдов.</w:t>
      </w:r>
    </w:p>
    <w:bookmarkEnd w:id="221"/>
    <w:bookmarkStart w:name="z271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га/голов,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75 027 га пастбищ.</w:t>
      </w:r>
    </w:p>
    <w:bookmarkEnd w:id="222"/>
    <w:bookmarkStart w:name="z27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223"/>
    <w:bookmarkStart w:name="z273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КРС-1997 голов* 18га./ голов = 35 946 га.</w:t>
      </w:r>
    </w:p>
    <w:bookmarkEnd w:id="224"/>
    <w:bookmarkStart w:name="z27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скота-2333 голов* 3,6 га./ голов = 8399 га.</w:t>
      </w:r>
    </w:p>
    <w:bookmarkEnd w:id="225"/>
    <w:bookmarkStart w:name="z27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лошади-1004 голов* 21,6 га./ голов = 21 686 га.</w:t>
      </w:r>
    </w:p>
    <w:bookmarkEnd w:id="226"/>
    <w:bookmarkStart w:name="z276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- 357 голов* 25,2 га./ голов = 8996 га.</w:t>
      </w:r>
    </w:p>
    <w:bookmarkEnd w:id="227"/>
    <w:bookmarkStart w:name="z27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35946 га.+ 8399 га.+ 21686 га.+ 8996 га. = 75 027 га.</w:t>
      </w:r>
    </w:p>
    <w:bookmarkEnd w:id="228"/>
    <w:bookmarkStart w:name="z27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поголовье скота в товариществах с ограниченной ответственностью (далее-ТОО), крестьянских и фермерских хозяйствах Жемского сельского округа составляет: крупного рогатого скота 1879 голов, мелкого рогатого скота 2051 голов, лошадей 1126 голов, верблюдов 455 голов.</w:t>
      </w:r>
    </w:p>
    <w:bookmarkEnd w:id="229"/>
    <w:bookmarkStart w:name="z279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пастбищных угодий ТОО, крестьянских и фермерских хозяйств для выпаса сельскохозяйственных животных 111 459 га, в дополнительном запасе 34 465 га пастбищ.</w:t>
      </w:r>
    </w:p>
    <w:bookmarkEnd w:id="230"/>
    <w:bookmarkStart w:name="z280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231"/>
    <w:bookmarkStart w:name="z28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1879 голов *18га./ голов = 33 822 га.</w:t>
      </w:r>
    </w:p>
    <w:bookmarkEnd w:id="232"/>
    <w:bookmarkStart w:name="z28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скота-2051 голов *3,6 га./ голов = 7384 га.</w:t>
      </w:r>
    </w:p>
    <w:bookmarkEnd w:id="233"/>
    <w:bookmarkStart w:name="z283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 – 1126 голов *21,6 га./ голов = 24 322 га.</w:t>
      </w:r>
    </w:p>
    <w:bookmarkEnd w:id="234"/>
    <w:bookmarkStart w:name="z28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верблюда-455 голов *25,2 га./ голов = 11 466 га.</w:t>
      </w:r>
    </w:p>
    <w:bookmarkEnd w:id="235"/>
    <w:bookmarkStart w:name="z285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33 822 га.+ 7384 га.+ 24 322 га.+ 11 466 га. = 76 994 га.</w:t>
      </w:r>
    </w:p>
    <w:bookmarkEnd w:id="236"/>
    <w:bookmarkStart w:name="z28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111 459 – 76 994= 34 465 га.</w:t>
      </w:r>
    </w:p>
    <w:bookmarkEnd w:id="237"/>
    <w:bookmarkStart w:name="z28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Жемского сельского округа, составляет 111 459 га.</w:t>
      </w:r>
    </w:p>
    <w:bookmarkEnd w:id="238"/>
    <w:bookmarkStart w:name="z288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жемского сельского округа имеется 1 (один) скотомогильник.</w:t>
      </w:r>
    </w:p>
    <w:bookmarkEnd w:id="239"/>
    <w:bookmarkStart w:name="z28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джемского сельского округа аридных пастбищ нет.</w:t>
      </w:r>
    </w:p>
    <w:bookmarkEnd w:id="240"/>
    <w:bookmarkStart w:name="z29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Жемском сельском округе не установлены сервитуты для выгона скота.</w:t>
      </w:r>
    </w:p>
    <w:bookmarkEnd w:id="241"/>
    <w:bookmarkStart w:name="z29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села, переводится на отдаленные пастбища в соответствии с приложением 5 к настоящему плану.</w:t>
      </w:r>
    </w:p>
    <w:bookmarkEnd w:id="24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Жемскому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2025-2030 годы</w:t>
            </w:r>
          </w:p>
        </w:tc>
      </w:tr>
    </w:tbl>
    <w:bookmarkStart w:name="z29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Жемского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43"/>
    <w:bookmarkStart w:name="z29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перераспределении пастбищ для размещения поголовья сельскохозяйственных животных физических и юридических лиц Жемского сельского округа</w:t>
      </w:r>
    </w:p>
    <w:bookmarkEnd w:id="2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КРС-1997 голов</w:t>
            </w:r>
          </w:p>
          <w:bookmarkEnd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скот-2333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Лошадей-1004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Верблюд-357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75027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-75027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КРС-1879 голов</w:t>
            </w:r>
          </w:p>
          <w:bookmarkEnd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скот-2051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 - 1126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Верблюд-455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76994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+34465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Жемскому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2025-2030 годы</w:t>
            </w:r>
          </w:p>
        </w:tc>
      </w:tr>
    </w:tbl>
    <w:bookmarkStart w:name="z30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по Жемскому сельскому округу</w:t>
      </w:r>
    </w:p>
    <w:bookmarkEnd w:id="248"/>
    <w:bookmarkStart w:name="z30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2898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Жемскому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2025-2030 годы</w:t>
            </w:r>
          </w:p>
        </w:tc>
      </w:tr>
    </w:tbl>
    <w:bookmarkStart w:name="z309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51"/>
    <w:bookmarkStart w:name="z310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7089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Жемскому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2025-2030 годы</w:t>
            </w:r>
          </w:p>
        </w:tc>
      </w:tr>
    </w:tbl>
    <w:bookmarkStart w:name="z313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 пользователей к водоисточникам (озерам, рекам, прудам, копаньям, оросительным или обводительным каналам, трубчатым или шахтным колодцам), составленную согласно норме потребления воды</w:t>
      </w:r>
    </w:p>
    <w:bookmarkEnd w:id="254"/>
    <w:bookmarkStart w:name="z314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5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Жемскому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2025-2030 годы</w:t>
            </w:r>
          </w:p>
        </w:tc>
      </w:tr>
    </w:tbl>
    <w:bookmarkStart w:name="z31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257"/>
    <w:bookmarkStart w:name="z31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63627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Жемскому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2025-2030 годы</w:t>
            </w:r>
          </w:p>
        </w:tc>
      </w:tr>
    </w:tbl>
    <w:bookmarkStart w:name="z321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Жемском сельском округе</w:t>
      </w:r>
    </w:p>
    <w:bookmarkEnd w:id="260"/>
    <w:bookmarkStart w:name="z322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3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69342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Жемскому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2025-2030 годы</w:t>
            </w:r>
          </w:p>
        </w:tc>
      </w:tr>
    </w:tbl>
    <w:bookmarkStart w:name="z325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Жемский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25 августа до 24 октября осений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Жемскому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сельскому округу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2025-2030 годы</w:t>
            </w:r>
          </w:p>
        </w:tc>
      </w:tr>
    </w:tbl>
    <w:bookmarkStart w:name="z32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внешних и внутренних границ и площадей пастбищ, необходимых для обеспечения потребности населения в выпасе сельскохозяйственных животных на приусадебном участке в Жемскому сельскому округу в зависимости от местных условий и особенностей</w:t>
      </w:r>
    </w:p>
    <w:bookmarkEnd w:id="265"/>
    <w:bookmarkStart w:name="z33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Жылыойского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30 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32-3</w:t>
            </w:r>
          </w:p>
        </w:tc>
      </w:tr>
    </w:tbl>
    <w:bookmarkStart w:name="z333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Майкумгенскому сельскому округу на 2025-2030 годы</w:t>
      </w:r>
    </w:p>
    <w:bookmarkEnd w:id="268"/>
    <w:bookmarkStart w:name="z334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Майкумгенскому сельскому округу Жылыойского района Атырауской области на на 2025-2030 годы (далее - План) разработан в соответствии с Законом Республики Казахстан от 23 января 2001 года "О местном государственном управлении и самоуправлении в Республике Казахстан", с Законом Республики Казахстан от 20 февраля 2017 года "О пастбищах",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11064).</w:t>
      </w:r>
    </w:p>
    <w:bookmarkEnd w:id="269"/>
    <w:bookmarkStart w:name="z33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270"/>
    <w:bookmarkStart w:name="z33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271"/>
    <w:bookmarkStart w:name="z33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272"/>
    <w:bookmarkStart w:name="z33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согласно приложению 2 к настоящему плану;</w:t>
      </w:r>
    </w:p>
    <w:bookmarkEnd w:id="273"/>
    <w:bookmarkStart w:name="z33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согласно приложению 3 к настоящему плану;</w:t>
      </w:r>
    </w:p>
    <w:bookmarkEnd w:id="274"/>
    <w:bookmarkStart w:name="z34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приложению 4 к настоящему плану;</w:t>
      </w:r>
    </w:p>
    <w:bookmarkEnd w:id="275"/>
    <w:bookmarkStart w:name="z34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приложению 5 к настоящему плану;</w:t>
      </w:r>
    </w:p>
    <w:bookmarkEnd w:id="276"/>
    <w:bookmarkStart w:name="z342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согласно приложению 6 к настоящему плану;</w:t>
      </w:r>
    </w:p>
    <w:bookmarkEnd w:id="277"/>
    <w:bookmarkStart w:name="z34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перегона сельскохозяйственных животных согласно приложению 7 к настоящему плану;</w:t>
      </w:r>
    </w:p>
    <w:bookmarkEnd w:id="278"/>
    <w:bookmarkStart w:name="z34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279"/>
    <w:bookmarkStart w:name="z34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сельского округа и пастбище пользователей.</w:t>
      </w:r>
    </w:p>
    <w:bookmarkEnd w:id="280"/>
    <w:bookmarkStart w:name="z34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281"/>
    <w:bookmarkStart w:name="z347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животные личного подворья в населенных пунктах Жылыойского района подлежат выгонке на пастбища за пределами населенного пункта.</w:t>
      </w:r>
    </w:p>
    <w:bookmarkEnd w:id="282"/>
    <w:bookmarkStart w:name="z34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Майкумгенского сельского округа составляет 78 004 га, в том числе земли населенных пунктов – 7 912 га, земли запаса – 70 092 га.</w:t>
      </w:r>
    </w:p>
    <w:bookmarkEnd w:id="283"/>
    <w:bookmarkStart w:name="z34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Майкумгенский сельский округ имеет 1 сельский населенный пункт.</w:t>
      </w:r>
    </w:p>
    <w:bookmarkEnd w:id="284"/>
    <w:bookmarkStart w:name="z350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Майкумгенского сельского округа равнинный. Территория округа расположена в центральной части Прикаспийской впадины. Большую часть территории занимают пески климат засушливый, континентальный, лето жаркое, зима холодная. Средняя температура января-8ºС. На севере бывают морозные дни до - 14ºС, иногда до-30ºС. Средняя температура июля колеблется в пределах +30-31ºС. Площадь села в основном относится к зоне пустынно-полупустынной зоны, здесь произрастают злаковые, солодовые растения-жантак, кекирий, итсигек, солодка, буйгын, полынь, адыраспан, мортык.</w:t>
      </w:r>
    </w:p>
    <w:bookmarkEnd w:id="285"/>
    <w:bookmarkStart w:name="z351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в Майкумгенском сельском округе (в личном подворье) насчитывается 1075 голов крупного рогатого скота, 5135 голов мелкого рогатого скота, 912 голов лошадей, 1239 верблюдов.</w:t>
      </w:r>
    </w:p>
    <w:bookmarkEnd w:id="286"/>
    <w:bookmarkStart w:name="z352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га/гол.,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88 758 га пастбищ.</w:t>
      </w:r>
    </w:p>
    <w:bookmarkEnd w:id="287"/>
    <w:bookmarkStart w:name="z353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288"/>
    <w:bookmarkStart w:name="z354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1075 голов* 18га./ голов = 19 350 га.</w:t>
      </w:r>
    </w:p>
    <w:bookmarkEnd w:id="289"/>
    <w:bookmarkStart w:name="z355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скота-5135 голов* 3,6 га./ голов = 18 486 га.</w:t>
      </w:r>
    </w:p>
    <w:bookmarkEnd w:id="290"/>
    <w:bookmarkStart w:name="z356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лошади-912 голов* 21,6 га./ голов = 19 699 га.</w:t>
      </w:r>
    </w:p>
    <w:bookmarkEnd w:id="291"/>
    <w:bookmarkStart w:name="z357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- 1239 голов* 25,2 га./ голов = 31 223 га.</w:t>
      </w:r>
    </w:p>
    <w:bookmarkEnd w:id="292"/>
    <w:bookmarkStart w:name="z358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19 350 га.+ 18 486 га.+ 19 699 га.+ 31 223 га. = 88 758 га.</w:t>
      </w:r>
    </w:p>
    <w:bookmarkEnd w:id="293"/>
    <w:bookmarkStart w:name="z359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поголовье скота в товариществах с ограниченной ответственностью (далее-ТОО), крестьянских и фермерских хозяйствах Майкумгенского сельского округа составляет: крупного рогатого скота 1071 голов, мелкого рогатого скота 10 351 голов, лошадей 1057 голов, верблюдов 889 голов.</w:t>
      </w:r>
    </w:p>
    <w:bookmarkEnd w:id="294"/>
    <w:bookmarkStart w:name="z360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сельскохозяйственных животных ТОО, крестьянских и фермерских хозяйств необходимо дополнительно 95 086 га пастбищ, при имеющихся пастбищных угодьях 6690 га.</w:t>
      </w:r>
    </w:p>
    <w:bookmarkEnd w:id="295"/>
    <w:bookmarkStart w:name="z361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296"/>
    <w:bookmarkStart w:name="z362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КРС-1071 голов *18га./ голов = 19 278 га.</w:t>
      </w:r>
    </w:p>
    <w:bookmarkEnd w:id="297"/>
    <w:bookmarkStart w:name="z363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скота-10351 голов *3,6 га./ голов = 37 264 га.</w:t>
      </w:r>
    </w:p>
    <w:bookmarkEnd w:id="298"/>
    <w:bookmarkStart w:name="z364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лошади-1057 голов *21,6 га./ голов = 22 831 га.</w:t>
      </w:r>
    </w:p>
    <w:bookmarkEnd w:id="299"/>
    <w:bookmarkStart w:name="z365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верблюда-889 голов *25,2 га./ голов = 22 403 га.</w:t>
      </w:r>
    </w:p>
    <w:bookmarkEnd w:id="300"/>
    <w:bookmarkStart w:name="z366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19 278 га.+ 37 264 га.+ 22 831 га.+ 22 403 га. = 101 776 га.</w:t>
      </w:r>
    </w:p>
    <w:bookmarkEnd w:id="301"/>
    <w:bookmarkStart w:name="z367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101 776- 6 690 = 95 086 га.</w:t>
      </w:r>
    </w:p>
    <w:bookmarkEnd w:id="302"/>
    <w:bookmarkStart w:name="z368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Майкумгенского сельского округа, составляет 6690 га.</w:t>
      </w:r>
    </w:p>
    <w:bookmarkEnd w:id="303"/>
    <w:bookmarkStart w:name="z369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Майкумгенского сельского округа имеется 1 (один) скотомогильник.</w:t>
      </w:r>
    </w:p>
    <w:bookmarkEnd w:id="304"/>
    <w:bookmarkStart w:name="z370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Майкумгенского сельского округа аридных пастбищ нет.</w:t>
      </w:r>
    </w:p>
    <w:bookmarkEnd w:id="305"/>
    <w:bookmarkStart w:name="z371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Майкумгенском сельском округе не установлены сервитуты для выгона скота.</w:t>
      </w:r>
    </w:p>
    <w:bookmarkEnd w:id="306"/>
    <w:bookmarkStart w:name="z372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села, переводится на отдаленные пастбища в соответствии с приложением 5 к настоящему плану.</w:t>
      </w:r>
    </w:p>
    <w:bookmarkEnd w:id="30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Майкумгенскому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374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Майкумгенского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08"/>
    <w:bookmarkStart w:name="z37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перераспределении пастбищ для размещения поголовья сельскохозяйственных животных физических и юридических лиц Майкумгенского сельского округа</w:t>
      </w:r>
    </w:p>
    <w:bookmarkEnd w:id="3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КРС-1075 голов</w:t>
            </w:r>
          </w:p>
          <w:bookmarkEnd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скот-5135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Лошадей-912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Верблюд-1239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88758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-88758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- 556 голов</w:t>
            </w:r>
          </w:p>
          <w:bookmarkEnd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скот-7141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Лошадей-407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- 450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101776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-95086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Майкумгенскому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385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по Майкумгенскому сельскому округу</w:t>
      </w:r>
    </w:p>
    <w:bookmarkEnd w:id="313"/>
    <w:bookmarkStart w:name="z386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7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Майкумгенскому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389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16"/>
    <w:bookmarkStart w:name="z39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Майкумгенскому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393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 пользователей к водоисточникам (озерам, рекам, прудам, копаньям, оросительным или обводительным каналам, трубчатым или шахтным колодцам), составленную согласно норме потребления воды</w:t>
      </w:r>
    </w:p>
    <w:bookmarkEnd w:id="319"/>
    <w:bookmarkStart w:name="z394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5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[MISSING IMAGE: , ]</w:t>
      </w:r>
    </w:p>
    <w:bookmarkEnd w:id="321"/>
    <w:bookmarkStart w:name="z396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78105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Майкумгенскому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398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323"/>
    <w:bookmarkStart w:name="z399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0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2898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Майкумгенскому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402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Майкумгенском сельском округе</w:t>
      </w:r>
    </w:p>
    <w:bookmarkEnd w:id="326"/>
    <w:bookmarkStart w:name="z403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7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4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5692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Майкумгенскому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406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Майкумгенский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25 августа до 24 октября осений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Майкумгенскому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409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внешних и внутренних границ и площадей пастбищ, необходимых для обеспечения потребности населения в выпасе сельскохозяйственных животных на приусадебном участке в Майкумгенскому сельскому округу в зависимости от местных условий и особенностей</w:t>
      </w:r>
    </w:p>
    <w:bookmarkEnd w:id="331"/>
    <w:bookmarkStart w:name="z410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2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1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Жылыойского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30 июля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2025 года № 32-3</w:t>
            </w:r>
          </w:p>
        </w:tc>
      </w:tr>
    </w:tbl>
    <w:bookmarkStart w:name="z413" w:id="3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Аккиизтогайскому сельскому округу на 2025-2030 годы</w:t>
      </w:r>
    </w:p>
    <w:bookmarkEnd w:id="334"/>
    <w:bookmarkStart w:name="z41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Аккиизтогайскому сельскому округу Жылыойского района Атырауской области на на 2025-2030 годы (далее - План) разработан в соответствии с Законом Республики Казахстан от 23 января 2001 года "О местном государственном управлении и самоуправлении в Республике Казахстан", с Законом Республики Казахстан от 20 февраля 2017 года "О пастбищах",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11064).</w:t>
      </w:r>
    </w:p>
    <w:bookmarkEnd w:id="335"/>
    <w:bookmarkStart w:name="z41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336"/>
    <w:bookmarkStart w:name="z41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337"/>
    <w:bookmarkStart w:name="z417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338"/>
    <w:bookmarkStart w:name="z41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согласно приложению 2 к настоящему плану;</w:t>
      </w:r>
    </w:p>
    <w:bookmarkEnd w:id="339"/>
    <w:bookmarkStart w:name="z419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согласно приложению 3 к настоящему плану;</w:t>
      </w:r>
    </w:p>
    <w:bookmarkEnd w:id="340"/>
    <w:bookmarkStart w:name="z420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приложению 4 к настоящему плану;</w:t>
      </w:r>
    </w:p>
    <w:bookmarkEnd w:id="341"/>
    <w:bookmarkStart w:name="z421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приложению 5 к настоящему плану;</w:t>
      </w:r>
    </w:p>
    <w:bookmarkEnd w:id="342"/>
    <w:bookmarkStart w:name="z422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согласно приложению 6 к настоящему плану;</w:t>
      </w:r>
    </w:p>
    <w:bookmarkEnd w:id="343"/>
    <w:bookmarkStart w:name="z423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перегона сельскохозяйственных животных согласно приложению 7 к настоящему плану;</w:t>
      </w:r>
    </w:p>
    <w:bookmarkEnd w:id="344"/>
    <w:bookmarkStart w:name="z424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345"/>
    <w:bookmarkStart w:name="z425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сельского округа и пастбище пользователей.</w:t>
      </w:r>
    </w:p>
    <w:bookmarkEnd w:id="346"/>
    <w:bookmarkStart w:name="z426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347"/>
    <w:bookmarkStart w:name="z427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животные личного подворья в населенных пунктах Жылыойского района подлежат выгонке на пастбища за пределами населенного пункта.</w:t>
      </w:r>
    </w:p>
    <w:bookmarkEnd w:id="348"/>
    <w:bookmarkStart w:name="z428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аккиизтогайского сельского округа составляет 656 252 га, в том числе земли населенных пунктов – 10 903 га, земли запаса – 645 349 га.</w:t>
      </w:r>
    </w:p>
    <w:bookmarkEnd w:id="349"/>
    <w:bookmarkStart w:name="z429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Аккиизтогайском сельском округе имеется 1 сельский населенный пункт.</w:t>
      </w:r>
    </w:p>
    <w:bookmarkEnd w:id="350"/>
    <w:bookmarkStart w:name="z430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сельского округа аккиизтогайского сельского округа равнинный. Территория округа расположена в центральной части Прикаспийской впадины. Климат засушливый, континентальный, лето жаркое, зима холодная. Средняя температура января-8ºС. На севере бывают морозные дни до - 14ºС, иногда до-30ºС. Средняя температура июля колеблется в пределах +30-31ºС. Территория села в основном относится к зоне пустынно-полупустынной зоны, здесь произрастают растения, характеризующиеся низкой влажностью, горькими, солоноватыми почвами.</w:t>
      </w:r>
    </w:p>
    <w:bookmarkEnd w:id="351"/>
    <w:bookmarkStart w:name="z431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в Аккиизтогайском сельском округе (в личном подворье) насчитывается 1574 голов крупного рогатого скота, 3512 голов мелкого рогатого скота, 978 голов лошадей, 1048 верблюдов.</w:t>
      </w:r>
    </w:p>
    <w:bookmarkEnd w:id="352"/>
    <w:bookmarkStart w:name="z432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88 510 га пастбищ.</w:t>
      </w:r>
    </w:p>
    <w:bookmarkEnd w:id="353"/>
    <w:bookmarkStart w:name="z433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354"/>
    <w:bookmarkStart w:name="z434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КРС-1574 голов* 18га./ голов = 28 332 га.</w:t>
      </w:r>
    </w:p>
    <w:bookmarkEnd w:id="355"/>
    <w:bookmarkStart w:name="z435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скота-3512 голов* 3,6 га./ голов = 12 643 га.</w:t>
      </w:r>
    </w:p>
    <w:bookmarkEnd w:id="356"/>
    <w:bookmarkStart w:name="z436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лошади-978 голов * 21,6 га./ голов = 21 125 га.</w:t>
      </w:r>
    </w:p>
    <w:bookmarkEnd w:id="357"/>
    <w:bookmarkStart w:name="z437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верблюда-1048 голов * 25,2 га./ голов = 26 410 га.</w:t>
      </w:r>
    </w:p>
    <w:bookmarkEnd w:id="358"/>
    <w:bookmarkStart w:name="z438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28 332 га.+ 12 643 га.+ 21 125 га.+ 26 410 га. = 88 510 га.</w:t>
      </w:r>
    </w:p>
    <w:bookmarkEnd w:id="359"/>
    <w:bookmarkStart w:name="z439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поголовье скота в товариществах с ограниченной ответственностью (далее-ТОО), крестьянских и фермерских хозяйствах Аккиизтогайского сельского округа составляет: крупного рогатого скота 764 голов, мелкого рогатого скота 5994 голов, лошадей 2416 голов, верблюдов 945 голов.</w:t>
      </w:r>
    </w:p>
    <w:bookmarkEnd w:id="360"/>
    <w:bookmarkStart w:name="z440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пастбищных угодий для выпаса сельскохозяйственных животных ТОО, крестьянских и фермерских хозяйств 337 219 га, в дополнительном запасе имеется 225 889 га пастбищ.</w:t>
      </w:r>
    </w:p>
    <w:bookmarkEnd w:id="361"/>
    <w:bookmarkStart w:name="z441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362"/>
    <w:bookmarkStart w:name="z442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– 764 голов *18га./ голов = 13 752 га.</w:t>
      </w:r>
    </w:p>
    <w:bookmarkEnd w:id="363"/>
    <w:bookmarkStart w:name="z443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скота-5994 голов *3,6 га./ голов = 21 578 га.</w:t>
      </w:r>
    </w:p>
    <w:bookmarkEnd w:id="364"/>
    <w:bookmarkStart w:name="z44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лошади-2416 голов *21,6 га./ голов = 52 186 га.</w:t>
      </w:r>
    </w:p>
    <w:bookmarkEnd w:id="365"/>
    <w:bookmarkStart w:name="z445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верблюда-945 голов *25,2 га./ голов = 23 814 га.</w:t>
      </w:r>
    </w:p>
    <w:bookmarkEnd w:id="366"/>
    <w:bookmarkStart w:name="z44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13 752 га.+ 21 578 га.+ 52 186 га.+ 23 814 га. = 111 330 га.</w:t>
      </w:r>
    </w:p>
    <w:bookmarkEnd w:id="367"/>
    <w:bookmarkStart w:name="z447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337 219-111 330 = 225 889 га.</w:t>
      </w:r>
    </w:p>
    <w:bookmarkEnd w:id="368"/>
    <w:bookmarkStart w:name="z448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Аккиизтогайского сельского округа, составляет 337 219 га.</w:t>
      </w:r>
    </w:p>
    <w:bookmarkEnd w:id="369"/>
    <w:bookmarkStart w:name="z449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Аккиизтогайского сельского округа имеется 1 (один) скотомогильник.</w:t>
      </w:r>
    </w:p>
    <w:bookmarkEnd w:id="370"/>
    <w:bookmarkStart w:name="z45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Аккиизтогайского сельского округа аридных пастбищ нет.</w:t>
      </w:r>
    </w:p>
    <w:bookmarkEnd w:id="371"/>
    <w:bookmarkStart w:name="z451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Аккиизтогайском сельском округе не установлены сервитуты для выгона скота.</w:t>
      </w:r>
    </w:p>
    <w:bookmarkEnd w:id="372"/>
    <w:bookmarkStart w:name="z452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села, переводится на отдаленные пастбища в соответствии с приложением 5 к настоящему плану.</w:t>
      </w:r>
    </w:p>
    <w:bookmarkEnd w:id="3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Аккиизтогайскому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454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Аккиизтогайского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74"/>
    <w:bookmarkStart w:name="z455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6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перераспределении пастбищ для размещения поголовья сельскохозяйственных животных физических и юридических лиц Аккизтогайского сельского округа</w:t>
      </w:r>
    </w:p>
    <w:bookmarkEnd w:id="37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Наличие скота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КРС-1574 голов</w:t>
            </w:r>
          </w:p>
          <w:bookmarkEnd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скот-3512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Лошадей-978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Верблюд-1048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-88510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- 677 голов</w:t>
            </w:r>
          </w:p>
          <w:bookmarkEnd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скот-9203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Лошадей-2308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Верблюд-737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337219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111330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+225889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Аккиизтогайскому сельскому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округу на 2025-2030 годы</w:t>
            </w:r>
          </w:p>
        </w:tc>
      </w:tr>
    </w:tbl>
    <w:bookmarkStart w:name="z465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по Аккиизтогайскому сельскому округу</w:t>
      </w:r>
    </w:p>
    <w:bookmarkEnd w:id="379"/>
    <w:bookmarkStart w:name="z466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7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1"/>
    <w:p>
      <w:pPr>
        <w:spacing w:after="0"/>
        <w:ind w:left="0"/>
        <w:jc w:val="both"/>
      </w:pPr>
      <w:r>
        <w:drawing>
          <wp:inline distT="0" distB="0" distL="0" distR="0">
            <wp:extent cx="78105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Аккиизтогайскому сельскому округу на 2025-2030 годы</w:t>
            </w:r>
          </w:p>
        </w:tc>
      </w:tr>
    </w:tbl>
    <w:bookmarkStart w:name="z469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82"/>
    <w:bookmarkStart w:name="z470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3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1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4"/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Аккиизтогайскому сельскому округу на 2025-2030 годы</w:t>
            </w:r>
          </w:p>
        </w:tc>
      </w:tr>
    </w:tbl>
    <w:bookmarkStart w:name="z473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 пользователей к водоисточникам (озерам, рекам, прудам, копаньям, оросительным или обводительным каналам, трубчатым или шахтным колодцам), составленную согласно норме потребления воды</w:t>
      </w:r>
    </w:p>
    <w:bookmarkEnd w:id="385"/>
    <w:bookmarkStart w:name="z474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6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7"/>
    <w:p>
      <w:pPr>
        <w:spacing w:after="0"/>
        <w:ind w:left="0"/>
        <w:jc w:val="both"/>
      </w:pPr>
      <w:r>
        <w:drawing>
          <wp:inline distT="0" distB="0" distL="0" distR="0">
            <wp:extent cx="7810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Аккиизтогайскому сельскому округу на 2025-2030 годы</w:t>
            </w:r>
          </w:p>
        </w:tc>
      </w:tr>
    </w:tbl>
    <w:bookmarkStart w:name="z477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388"/>
    <w:bookmarkStart w:name="z478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9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9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0"/>
    <w:p>
      <w:pPr>
        <w:spacing w:after="0"/>
        <w:ind w:left="0"/>
        <w:jc w:val="both"/>
      </w:pPr>
      <w:r>
        <w:drawing>
          <wp:inline distT="0" distB="0" distL="0" distR="0">
            <wp:extent cx="7226300" cy="247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Аккиизтогайскому сельскому округу на 2025-2030 годы</w:t>
            </w:r>
          </w:p>
        </w:tc>
      </w:tr>
    </w:tbl>
    <w:bookmarkStart w:name="z481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Аккиизтогайском сельском округе</w:t>
      </w:r>
    </w:p>
    <w:bookmarkEnd w:id="391"/>
    <w:bookmarkStart w:name="z48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2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3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3"/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Аккиизтогайскому сельскому округу на 2025-2030 годы</w:t>
            </w:r>
          </w:p>
        </w:tc>
      </w:tr>
    </w:tbl>
    <w:bookmarkStart w:name="z485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3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Аккиизтогайский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25 августа до 24 октября осений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Аккиизтогайскому сельскому округу на 2025-2030 годы</w:t>
            </w:r>
          </w:p>
        </w:tc>
      </w:tr>
    </w:tbl>
    <w:bookmarkStart w:name="z48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внешних и внутренних границ и площадей пастбищ, необходимых для обеспечения потребности населения в выпасе сельскохозяйственных животных на приусадебном участке в Аккиизтогайскому сельскому округу в зависимости от местных условий и особенностей</w:t>
      </w:r>
    </w:p>
    <w:bookmarkEnd w:id="395"/>
    <w:bookmarkStart w:name="z48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6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7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Жылыойского районного маслихата от 30 июля 2025 года № 32-3</w:t>
            </w:r>
          </w:p>
        </w:tc>
      </w:tr>
    </w:tbl>
    <w:bookmarkStart w:name="z491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Косчагильскому сельскому округу на 2025-2030 годы</w:t>
      </w:r>
    </w:p>
    <w:bookmarkEnd w:id="398"/>
    <w:bookmarkStart w:name="z49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Косчагильскому сельскому округу Жылыойского района Атырауской области на на 2025-2030 годы (далее - План) разработан в соответствии с Законом Республики Казахстан от 23 января 2001 года "О местном государственном управлении и самоуправлении в Республике Казахстан", с Законом Республики Казахстан от 20 февраля 2017 года "О пастбищах", приказом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(зарегистрированное в реестре государственной регистрации нормативных правовых актов за № 15090),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за № 11064).</w:t>
      </w:r>
    </w:p>
    <w:bookmarkEnd w:id="399"/>
    <w:bookmarkStart w:name="z493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400"/>
    <w:bookmarkStart w:name="z494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включает:</w:t>
      </w:r>
    </w:p>
    <w:bookmarkEnd w:id="401"/>
    <w:bookmarkStart w:name="z49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согласно приложению 1 к настоящему плану;</w:t>
      </w:r>
    </w:p>
    <w:bookmarkEnd w:id="402"/>
    <w:bookmarkStart w:name="z496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 оборотов согласно приложению 2 к настоящему плану;</w:t>
      </w:r>
    </w:p>
    <w:bookmarkEnd w:id="403"/>
    <w:bookmarkStart w:name="z49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согласно приложению 3 к настоящему плану;</w:t>
      </w:r>
    </w:p>
    <w:bookmarkEnd w:id="404"/>
    <w:bookmarkStart w:name="z498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 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согласно приложению 4 к настоящему плану;</w:t>
      </w:r>
    </w:p>
    <w:bookmarkEnd w:id="405"/>
    <w:bookmarkStart w:name="z499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согласно приложению 5 к настоящему плану;</w:t>
      </w:r>
    </w:p>
    <w:bookmarkEnd w:id="406"/>
    <w:bookmarkStart w:name="z500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 согласно приложению 6 к настоящему плану;</w:t>
      </w:r>
    </w:p>
    <w:bookmarkEnd w:id="407"/>
    <w:bookmarkStart w:name="z501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перегона сельскохозяйственных животных согласно приложению 7 к настоящему плану;</w:t>
      </w:r>
    </w:p>
    <w:bookmarkEnd w:id="408"/>
    <w:bookmarkStart w:name="z502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приложению 8 к настоящему плану;</w:t>
      </w:r>
    </w:p>
    <w:bookmarkEnd w:id="409"/>
    <w:bookmarkStart w:name="z503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лицами, с участием органов местного самоуправления совместно с акимом сельского округа и пастбище пользователей.</w:t>
      </w:r>
    </w:p>
    <w:bookmarkEnd w:id="410"/>
    <w:bookmarkStart w:name="z504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Местным исполнительным органом могут быть определены границы и площади пастбищ для нужд населения, в том числе общественных, по выпасу сельскохозяйственных животных в частном подворье в сельских населенных пунктах.</w:t>
      </w:r>
    </w:p>
    <w:bookmarkEnd w:id="411"/>
    <w:bookmarkStart w:name="z505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животные личного подворья в населенных пунктах Жылыойского района подлежат выгонке на пастбища за пределами населенного пункта.</w:t>
      </w:r>
    </w:p>
    <w:bookmarkEnd w:id="412"/>
    <w:bookmarkStart w:name="z50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Косчагильского сельского округа составляет 1 277 685 га, в том числе земли населенных пунктов – 27 170 га, земли запаса – 1 250 515 га.</w:t>
      </w:r>
    </w:p>
    <w:bookmarkEnd w:id="413"/>
    <w:bookmarkStart w:name="z507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Косчагильский сельский округ имеет 2 сельских населенных пункта. Села Косчагил и Карагай.</w:t>
      </w:r>
    </w:p>
    <w:bookmarkEnd w:id="414"/>
    <w:bookmarkStart w:name="z50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косшагильского сельского округа равнинный. Территория округа расположена в центральной части Прикаспийской впадины. Климат засушливый, континентальный, лето жаркое, зима холодная. Средняя температура января-8ºС. На севере бывают морозные дни до - 14ºС, иногда до-30ºС. Средняя температура июля колеблется в пределах +30-31ºС. Площадь села в основном относится к зоне пустынно-полупустынной зоны, здесь произрастают растения, характеризующиеся низкой влажностью, горькими, солоноватыми почвами.</w:t>
      </w:r>
    </w:p>
    <w:bookmarkEnd w:id="415"/>
    <w:bookmarkStart w:name="z50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в Косчагильском сельском округе (в личном подворье) насчитывается 585 голов крупного рогатого скота, 2999 голов мелкого рогатого скота, 477 голов лошадей, 803 верблюдов.</w:t>
      </w:r>
    </w:p>
    <w:bookmarkEnd w:id="416"/>
    <w:bookmarkStart w:name="z51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нагрузки на поголовье КРС-18 га/гол., мелкого рогатого скота – 3,6 га/голов, лошадей-21,6 га/голов, верблюдов-25,2 га/голов, для выпаса сельскохозяйственных животных личного подворья местного населения необходимо 51 865 га пастбищ.</w:t>
      </w:r>
    </w:p>
    <w:bookmarkEnd w:id="417"/>
    <w:bookmarkStart w:name="z51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418"/>
    <w:bookmarkStart w:name="z512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КРС-585 голов* 18га./ голов = 10 530 га.</w:t>
      </w:r>
    </w:p>
    <w:bookmarkEnd w:id="419"/>
    <w:bookmarkStart w:name="z513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скота-2999 голов* 3,6 га./ голов = 10 796 га.</w:t>
      </w:r>
    </w:p>
    <w:bookmarkEnd w:id="420"/>
    <w:bookmarkStart w:name="z514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лошади-477 голов* 21,6 га./ голов = 10 303 га.</w:t>
      </w:r>
    </w:p>
    <w:bookmarkEnd w:id="421"/>
    <w:bookmarkStart w:name="z515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верблюда-803 голов* 25,2 га./ голов = 20 236 га.</w:t>
      </w:r>
    </w:p>
    <w:bookmarkEnd w:id="422"/>
    <w:bookmarkStart w:name="z516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10 530 га.+ 10 796 га.+ 10 303 га.+ 20 236 га. = 51 865 га.</w:t>
      </w:r>
    </w:p>
    <w:bookmarkEnd w:id="423"/>
    <w:bookmarkStart w:name="z517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июня 2025 года поголовье скота в товариществах с ограниченной ответственностью (далее-ТОО), крестьянских и фермерских хозяйствах Косчагильского сельского округа составляет: крупного рогатого скота 3077 голов, мелкого рогатого скота 15 728 голов, лошадей 4133 голов, верблюдов 2016 голов.</w:t>
      </w:r>
    </w:p>
    <w:bookmarkEnd w:id="424"/>
    <w:bookmarkStart w:name="z518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пастбищных угодий ТОО, крестьянских и фермерских хозяйств для выпаса сельскохозяйственных животных 236 859 га, в дополнительном запасе имеется 15 224 га пастбищ.</w:t>
      </w:r>
    </w:p>
    <w:bookmarkEnd w:id="425"/>
    <w:bookmarkStart w:name="z519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Отчет:</w:t>
      </w:r>
    </w:p>
    <w:bookmarkEnd w:id="426"/>
    <w:bookmarkStart w:name="z520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КРС-3077 голов *18га./ голов = 55 386 га.</w:t>
      </w:r>
    </w:p>
    <w:bookmarkEnd w:id="427"/>
    <w:bookmarkStart w:name="z521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мелкого рогатого скота – 15728 голов *3,6 га./ голов = 56 621 га.</w:t>
      </w:r>
    </w:p>
    <w:bookmarkEnd w:id="428"/>
    <w:bookmarkStart w:name="z522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лошади-4133 голов *21,6 га./ голов = 89 273 га.</w:t>
      </w:r>
    </w:p>
    <w:bookmarkEnd w:id="429"/>
    <w:bookmarkStart w:name="z523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верблюда - 2016 голов *25,2 га./ голов = 50 803 га.</w:t>
      </w:r>
    </w:p>
    <w:bookmarkEnd w:id="430"/>
    <w:bookmarkStart w:name="z524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55 386 га.+ 56 621 га.+ 89 273 га.+ 50 803 га. = 252 083 га.</w:t>
      </w:r>
    </w:p>
    <w:bookmarkEnd w:id="431"/>
    <w:bookmarkStart w:name="z525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236 859-252 083 = 15 224 га.</w:t>
      </w:r>
    </w:p>
    <w:bookmarkEnd w:id="432"/>
    <w:bookmarkStart w:name="z526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баланса земель Жылыойского района, площадь пастбищ, находящихся в землепользовании всех ТОО, крестьянских и фермерских хозяйств на территории Косчагильского сельского округа, составляет 236 859 га.</w:t>
      </w:r>
    </w:p>
    <w:bookmarkEnd w:id="433"/>
    <w:bookmarkStart w:name="z52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Косчагильского сельского округа имеется 1 (один) скотомогильник.</w:t>
      </w:r>
    </w:p>
    <w:bookmarkEnd w:id="434"/>
    <w:bookmarkStart w:name="z528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косшагильского сельского округа аридных пастбищ нет.</w:t>
      </w:r>
    </w:p>
    <w:bookmarkEnd w:id="435"/>
    <w:bookmarkStart w:name="z529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Косчагильском сельском округе не установлены сервитуты для выгона скота.</w:t>
      </w:r>
    </w:p>
    <w:bookmarkEnd w:id="436"/>
    <w:bookmarkStart w:name="z53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Скот физических и (или) юридических лиц, не обеспеченных пастбищами в черте села, переводится на отдаленные пастбища в соответствии с приложением 5 к настоящему плану.</w:t>
      </w:r>
    </w:p>
    <w:bookmarkEnd w:id="4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Косчагильскому сельскому округу на 2025-2030 годы</w:t>
            </w:r>
          </w:p>
        </w:tc>
      </w:tr>
    </w:tbl>
    <w:bookmarkStart w:name="z532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(карта) расположения пастбищ на территории Косчагильского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38"/>
    <w:bookmarkStart w:name="z533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9"/>
    <w:p>
      <w:pPr>
        <w:spacing w:after="0"/>
        <w:ind w:left="0"/>
        <w:jc w:val="both"/>
      </w:pPr>
      <w:r>
        <w:drawing>
          <wp:inline distT="0" distB="0" distL="0" distR="0">
            <wp:extent cx="7810500" cy="1104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4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Сведения о перераспределении пастбищ для размещения поголовья сельскохозяйственных животных физических и юридических лиц Косчагильского сельского округа</w:t>
      </w:r>
    </w:p>
    <w:bookmarkEnd w:id="44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пастбищ,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Потребность, 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Нехватка (-)/излишки(+) пастбищ, га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Удовлетворение нехватки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в личном подворье населения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КРС-585 голов</w:t>
            </w:r>
          </w:p>
          <w:bookmarkEnd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скот-2999 головы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Лошадей-477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Верблюд-803 головы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-51865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сельскохозяйственных животных крестьянских и фермерских хозяйств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КРС-3077 голов</w:t>
            </w:r>
          </w:p>
          <w:bookmarkEnd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Мелкий рогатый скот-15728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Лошадь-4133 голов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Верблюд-2016 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236859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252083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-15224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Перемещение на отгонные пастбища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Косчагильскому сельскому округу на 2025-2030 годы</w:t>
            </w:r>
          </w:p>
        </w:tc>
      </w:tr>
    </w:tbl>
    <w:bookmarkStart w:name="z543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Приемлемые схемы пастбищеоборотов по Косчагильскому сельскому округу</w:t>
      </w:r>
    </w:p>
    <w:bookmarkEnd w:id="443"/>
    <w:bookmarkStart w:name="z54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4"/>
    <w:p>
      <w:pPr>
        <w:spacing w:after="0"/>
        <w:ind w:left="0"/>
        <w:jc w:val="both"/>
      </w:pPr>
      <w:r>
        <w:drawing>
          <wp:inline distT="0" distB="0" distL="0" distR="0">
            <wp:extent cx="7810500" cy="529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5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5"/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Косчагильскому сельскому округу на 2025-2030 годы</w:t>
            </w:r>
          </w:p>
        </w:tc>
      </w:tr>
    </w:tbl>
    <w:bookmarkStart w:name="z547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46"/>
    <w:bookmarkStart w:name="z548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7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9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8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Косчагильскому сельскому округу на 2025-2030 годы</w:t>
            </w:r>
          </w:p>
        </w:tc>
      </w:tr>
    </w:tbl>
    <w:bookmarkStart w:name="z551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доступа пастбище пользователей к водоисточникам (озерам, рекам, прудам, копаньям, оросительным или обводительным каналам, трубчатым или шахтным колодцам), составленная согласно норме потребления воды</w:t>
      </w:r>
    </w:p>
    <w:bookmarkEnd w:id="449"/>
    <w:bookmarkStart w:name="z552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0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3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1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Косчагильскому сельскому округу на 2025-2030 годы</w:t>
            </w:r>
          </w:p>
        </w:tc>
      </w:tr>
    </w:tbl>
    <w:bookmarkStart w:name="z55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452"/>
    <w:bookmarkStart w:name="z55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3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4"/>
    <w:p>
      <w:pPr>
        <w:spacing w:after="0"/>
        <w:ind w:left="0"/>
        <w:jc w:val="both"/>
      </w:pPr>
      <w:r>
        <w:drawing>
          <wp:inline distT="0" distB="0" distL="0" distR="0">
            <wp:extent cx="7162800" cy="260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Косчагильскому сельскому округу на 2025-2030 годы</w:t>
            </w:r>
          </w:p>
        </w:tc>
      </w:tr>
    </w:tbl>
    <w:bookmarkStart w:name="z559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Косчагильском сельском округе</w:t>
      </w:r>
    </w:p>
    <w:bookmarkEnd w:id="455"/>
    <w:bookmarkStart w:name="z560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6"/>
    <w:p>
      <w:pPr>
        <w:spacing w:after="0"/>
        <w:ind w:left="0"/>
        <w:jc w:val="both"/>
      </w:pPr>
      <w:r>
        <w:drawing>
          <wp:inline distT="0" distB="0" distL="0" distR="0">
            <wp:extent cx="78105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1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7"/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Косчагильскому сельскому округу на 2025-2030 годы</w:t>
            </w:r>
          </w:p>
        </w:tc>
      </w:tr>
    </w:tbl>
    <w:bookmarkStart w:name="z563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сельскохозяйственных животных</w:t>
      </w:r>
    </w:p>
    <w:bookmarkEnd w:id="4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Наименование населенного пункта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Косчагильский 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 апреля по 24 июня весений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с 25 июня по 24 августа летний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25 августа до 24 октября осений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отдых 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плану по управлению пастбищами и их использованию по Косчагильскому сельскому округу на 2025-2030 годы</w:t>
            </w:r>
          </w:p>
        </w:tc>
      </w:tr>
    </w:tbl>
    <w:bookmarkStart w:name="z566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Карта внешних и внутренних границ и площадей пастбищ, необходимых для обеспечения потребности населения в выпасе сельскохозяйственных животных на приусадебном участке в Косчагильскому сельскому округу в зависимости от местных условий и особенностей</w:t>
      </w:r>
    </w:p>
    <w:bookmarkEnd w:id="460"/>
    <w:bookmarkStart w:name="z567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1"/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8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</w:t>
      </w:r>
    </w:p>
    <w:bookmarkEnd w:id="462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