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92a0" w14:textId="40b9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"О бюджетах города Кульсары, поселка Жана-Каратон, сельских округов Жем, Косчагиль, Кара-Арна, Майкумген и Аккиизтогай на 2025-2027 годы" от 25 декабря 2024 года № 26-1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26 мая 2025 года № 31-2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"О бюджетах города Кульсары, поселка Жана-Каратон, сельских округов Жем, Косчагиль, Кара-Арна, Майкумген и Аккиизтогай на 2025-2027 годы" от 25 декабря 2024 года № 26-1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города Кульсары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4 165 693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1 189 008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1 002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3 007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2 972 676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4 729 259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- 563 566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563 566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563 566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Утвердить бюджет поселка Жана-Каратон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201 904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42 707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159 117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216 286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- 14 382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14 382 тысяч тенге: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14 382 тысяч тенге."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Утвердить бюджет Жемского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78 303 тысяч тенге, в том числе: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11 022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67 233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82 677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- 4 374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4 374 тысяч тенге: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4 374 тысяч тенге."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"4. Утвердить бюджет Косчагильского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434 641 тысяч тенге, в том числе: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16 115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418 526 тысяч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483 402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- 48 761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48 761 тысяч тенге: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48 761 тысяч тенге."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Утвердить бюджет Кара-Арнинского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312 842 тысяч тенге, в том числе: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7 596 тысяч тенге;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550 тысяч тенге;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304 696 тысяч тенге;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320 848 тысяч тенге;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- 8 006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8 006 тысяч тенге: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8 006 тысяч тенге."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Утвердить бюджет Майкумгенского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361 175 тысяч тенге, в том числе: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3 089 тысяч тенге;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358 076 тысяч тенге;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364 419 тысяч тенге;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- 3 244 тысяч тенге;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3 244 тысяч тенге: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3 244 тысяч тенге."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"7. Утвердить бюджет Аккиизтогайского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71 522 тысяч тенге, в том числе: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4 349 тысяч тенге;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67 103 тысяч тенге;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74 292 тысяч тенге;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- 2 770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2 770 тысяч тенге: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2 770 тысяч тенге.".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3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Кульсары на 2025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4 729 259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4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Жана-Каратон на 2025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-14 382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14 382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14 382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4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Жемского сельского округа на 2025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4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Косчагильского сельского округа на 2025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4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Кара-Арнинского сельского округа на 2025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5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Майкумгенского сельского округа на 2025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5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Аккиизтогайского сельского округа на 2025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