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5881" w14:textId="cef5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2025-2027 годы" от 25 декабря 2024 года № 26-1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27 февраля 2025 года № 28-1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2025-2027 годы" от 25 декабря 2024 года № 26-1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Кульсары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3 943 512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962 482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2 977 021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4 507 078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- 563 566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563 566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563 566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поселка Жана-Каратон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188 159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28 962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159 117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202 541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- 14 382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14 382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14 382 тысяч тенге."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Жемского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75 801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8 520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67 233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80 175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- 4 374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4 374 тысяч тенге: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4 374 тысяч тенге."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Косчагильского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374 641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16 115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358 526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423 402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- 48 761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48 761 тысяч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48 761 тысяч тенге."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Кара-Арнинского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312 376 тысяч тенге, в том числе: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7 130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304 696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320 382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- 8 006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8 006 тысяч тенге: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8 006 тысяч тенге."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Майкумгенского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361 022 тысяч тенге, в том числе: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2 936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358 076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364 266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- 3 244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3 244 тысяч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3 244 тысяч тенге."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Аккиизтогайского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71 343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4 170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67 103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74 113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- 2 770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2 770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2 770 тысяч тенге.".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2025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962 482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2025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2025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2025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2025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2025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2025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