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3b4d" w14:textId="7763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20 октября 2025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173-4, по улице № 244 в городе Кульсары Жылыойского района, объявить на объекте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назначаю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