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a9cc" w14:textId="cd8a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171-3,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