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a7558" w14:textId="aea75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объектового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Жылыойского района Атырауской области от 20 октября 2025 года № 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от 11 апреля 2014 года "О гражданской защите", в целях реализации подпункта 2) пункта 1 протоколам внеочередного заседания Жылыойской районной комиссии по предупреждению и ликвидации чрезвычайной ситуации от 13 октября июня 2025 года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возможной угрозой возникновения аварийной ситуации в доме № 175-3, по улице № 244 в городе Кульсары Жылыойского района, объявить на объекте чрезвычайную ситуацию объектового масштаба.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назначаю себя.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