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4ad2" w14:textId="29c4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173-3,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