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611e" w14:textId="0516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Б.Бойжанова, дом 10,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Б.Бойжанова, дом 10.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