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e68c6" w14:textId="82e68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 Кайыршахтинского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Кайыршахтинского сельского округа города Атырау Атырауской области от 12 сентября 2025 года № 611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на основании заключения областной ономастической комиссии Атырауской области № 2 от 20 августа 2025 года и с учетом мнения населения Кайыршахтинского сельского округа,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улицам Кайыршахтинского сельского округа города Атырау: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селе Аксай: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1 - улица Бабашев Зубайр;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микрорайоне "Жұлдыз-3":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4 - улица Бақтыгереев Арыстанғали.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Кайыршахтинского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Жолдиев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