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5fdf" w14:textId="49d5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19 декабря 2025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Атырауского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788 667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38 000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750 667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788 667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6)финансирования дефицита (использования профицита)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Дамбинского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561 283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–5 400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555 852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561 283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Еркинкалинского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–693 471 тысяч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65 000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628 471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693 471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–0тысяч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Кенузекского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271 859 тысяч тенге, в том числе: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16 500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255 359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271 859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Кайыршахтинского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1 064 321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212 000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852 321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1 064 321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Алмалинского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549 970 тысяч тенге, в том числе: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–25 000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524 970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549 970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председателя постоянной комиссии по вопросам бюджета, финансов, экономики и регионального развития (К.Джаумбаев).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2027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2026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2026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2027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2027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2028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5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2028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